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B1412" w14:textId="77777777" w:rsidR="00BD2C8E" w:rsidRDefault="00BD2C8E" w:rsidP="008E22EE">
      <w:pPr>
        <w:pStyle w:val="Title"/>
        <w:rPr>
          <w:color w:val="373A36"/>
        </w:rPr>
      </w:pPr>
      <w:bookmarkStart w:id="0" w:name="_GoBack"/>
      <w:bookmarkEnd w:id="0"/>
      <w:r>
        <w:rPr>
          <w:noProof/>
          <w:lang w:eastAsia="en-GB"/>
        </w:rPr>
        <w:drawing>
          <wp:anchor distT="0" distB="0" distL="114300" distR="114300" simplePos="0" relativeHeight="251669504" behindDoc="0" locked="0" layoutInCell="1" allowOverlap="1" wp14:anchorId="037D4351" wp14:editId="778C20B6">
            <wp:simplePos x="0" y="0"/>
            <wp:positionH relativeFrom="column">
              <wp:posOffset>3720298</wp:posOffset>
            </wp:positionH>
            <wp:positionV relativeFrom="paragraph">
              <wp:posOffset>-626049</wp:posOffset>
            </wp:positionV>
            <wp:extent cx="2628000" cy="468000"/>
            <wp:effectExtent l="0" t="0" r="1270" b="825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Scotlands-census-mono-revers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000" cy="46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55CFDF5A" wp14:editId="22B855A4">
            <wp:simplePos x="0" y="0"/>
            <wp:positionH relativeFrom="column">
              <wp:posOffset>-981075</wp:posOffset>
            </wp:positionH>
            <wp:positionV relativeFrom="paragraph">
              <wp:posOffset>-1174115</wp:posOffset>
            </wp:positionV>
            <wp:extent cx="2862580" cy="23844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tlands Census 2022 - Marketing and Publicity - Agency Photos - Scotland's Census - Group photo.jpg"/>
                    <pic:cNvPicPr/>
                  </pic:nvPicPr>
                  <pic:blipFill rotWithShape="1">
                    <a:blip r:embed="rId10" cstate="print">
                      <a:extLst>
                        <a:ext uri="{28A0092B-C50C-407E-A947-70E740481C1C}">
                          <a14:useLocalDpi xmlns:a14="http://schemas.microsoft.com/office/drawing/2010/main" val="0"/>
                        </a:ext>
                      </a:extLst>
                    </a:blip>
                    <a:srcRect b="25047"/>
                    <a:stretch/>
                  </pic:blipFill>
                  <pic:spPr bwMode="auto">
                    <a:xfrm>
                      <a:off x="0" y="0"/>
                      <a:ext cx="2862580" cy="238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4BA352B" wp14:editId="46967C20">
                <wp:simplePos x="0" y="0"/>
                <wp:positionH relativeFrom="column">
                  <wp:posOffset>2069080</wp:posOffset>
                </wp:positionH>
                <wp:positionV relativeFrom="paragraph">
                  <wp:posOffset>-1264809</wp:posOffset>
                </wp:positionV>
                <wp:extent cx="5803724" cy="2475110"/>
                <wp:effectExtent l="0" t="0" r="26035" b="20955"/>
                <wp:wrapNone/>
                <wp:docPr id="31" name="Rectangle 31"/>
                <wp:cNvGraphicFramePr/>
                <a:graphic xmlns:a="http://schemas.openxmlformats.org/drawingml/2006/main">
                  <a:graphicData uri="http://schemas.microsoft.com/office/word/2010/wordprocessingShape">
                    <wps:wsp>
                      <wps:cNvSpPr/>
                      <wps:spPr>
                        <a:xfrm>
                          <a:off x="0" y="0"/>
                          <a:ext cx="5803724" cy="2475110"/>
                        </a:xfrm>
                        <a:prstGeom prst="rect">
                          <a:avLst/>
                        </a:prstGeom>
                        <a:solidFill>
                          <a:srgbClr val="1D4F91"/>
                        </a:solidFill>
                        <a:ln>
                          <a:solidFill>
                            <a:srgbClr val="1D4F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13B4A" id="Rectangle 31" o:spid="_x0000_s1026" style="position:absolute;margin-left:162.9pt;margin-top:-99.6pt;width:457pt;height:19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" fillcolor="#1d4f91" strokecolor="#1d4f91"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1624B8BC" wp14:editId="19CFC75C">
                <wp:simplePos x="0" y="0"/>
                <wp:positionH relativeFrom="column">
                  <wp:posOffset>1256689</wp:posOffset>
                </wp:positionH>
                <wp:positionV relativeFrom="paragraph">
                  <wp:posOffset>-1264407</wp:posOffset>
                </wp:positionV>
                <wp:extent cx="1492250" cy="1346200"/>
                <wp:effectExtent l="19050" t="0" r="31750" b="44450"/>
                <wp:wrapNone/>
                <wp:docPr id="22" name="Isosceles Triangle 22"/>
                <wp:cNvGraphicFramePr/>
                <a:graphic xmlns:a="http://schemas.openxmlformats.org/drawingml/2006/main">
                  <a:graphicData uri="http://schemas.microsoft.com/office/word/2010/wordprocessingShape">
                    <wps:wsp>
                      <wps:cNvSpPr/>
                      <wps:spPr>
                        <a:xfrm rot="10800000">
                          <a:off x="0" y="0"/>
                          <a:ext cx="1492250" cy="1346200"/>
                        </a:xfrm>
                        <a:prstGeom prst="triangle">
                          <a:avLst/>
                        </a:prstGeom>
                        <a:solidFill>
                          <a:srgbClr val="1D4F91"/>
                        </a:solidFill>
                        <a:ln>
                          <a:solidFill>
                            <a:srgbClr val="1D4F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85D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6" type="#_x0000_t5" style="position:absolute;margin-left:98.95pt;margin-top:-99.55pt;width:117.5pt;height:106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" fillcolor="#1d4f91" strokecolor="#1d4f91"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531FDDB3" wp14:editId="08890E99">
                <wp:simplePos x="0" y="0"/>
                <wp:positionH relativeFrom="column">
                  <wp:posOffset>1090434</wp:posOffset>
                </wp:positionH>
                <wp:positionV relativeFrom="paragraph">
                  <wp:posOffset>-316287</wp:posOffset>
                </wp:positionV>
                <wp:extent cx="1743710" cy="1524000"/>
                <wp:effectExtent l="19050" t="19050" r="46990" b="19050"/>
                <wp:wrapNone/>
                <wp:docPr id="30" name="Isosceles Triangle 30"/>
                <wp:cNvGraphicFramePr/>
                <a:graphic xmlns:a="http://schemas.openxmlformats.org/drawingml/2006/main">
                  <a:graphicData uri="http://schemas.microsoft.com/office/word/2010/wordprocessingShape">
                    <wps:wsp>
                      <wps:cNvSpPr/>
                      <wps:spPr>
                        <a:xfrm>
                          <a:off x="0" y="0"/>
                          <a:ext cx="1743710" cy="1524000"/>
                        </a:xfrm>
                        <a:prstGeom prst="triangle">
                          <a:avLst/>
                        </a:prstGeom>
                        <a:solidFill>
                          <a:srgbClr val="1D4F91"/>
                        </a:solidFill>
                        <a:ln w="12700" cap="flat" cmpd="sng" algn="ctr">
                          <a:solidFill>
                            <a:srgbClr val="1D4F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BE0E" id="Isosceles Triangle 30" o:spid="_x0000_s1026" type="#_x0000_t5" style="position:absolute;margin-left:85.85pt;margin-top:-24.9pt;width:137.3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" fillcolor="#1d4f91" strokecolor="#1d4f91" strokeweight="1pt"/>
            </w:pict>
          </mc:Fallback>
        </mc:AlternateContent>
      </w:r>
    </w:p>
    <w:p w14:paraId="72FDB5C7" w14:textId="77777777" w:rsidR="00BD2C8E" w:rsidRDefault="00BD2C8E" w:rsidP="008E22EE">
      <w:pPr>
        <w:pStyle w:val="Title"/>
        <w:rPr>
          <w:color w:val="373A36"/>
        </w:rPr>
      </w:pPr>
    </w:p>
    <w:p w14:paraId="0A3378D3" w14:textId="77777777" w:rsidR="00BD2C8E" w:rsidRDefault="00BD2C8E" w:rsidP="008E22EE">
      <w:pPr>
        <w:pStyle w:val="Title"/>
        <w:rPr>
          <w:color w:val="373A36"/>
        </w:rPr>
      </w:pPr>
      <w:r>
        <w:rPr>
          <w:noProof/>
          <w:lang w:eastAsia="en-GB"/>
        </w:rPr>
        <w:drawing>
          <wp:anchor distT="0" distB="0" distL="114300" distR="114300" simplePos="0" relativeHeight="251667456" behindDoc="0" locked="0" layoutInCell="1" allowOverlap="1" wp14:anchorId="0D01ACA5" wp14:editId="1448FE1A">
            <wp:simplePos x="0" y="0"/>
            <wp:positionH relativeFrom="column">
              <wp:posOffset>-1027430</wp:posOffset>
            </wp:positionH>
            <wp:positionV relativeFrom="paragraph">
              <wp:posOffset>114930</wp:posOffset>
            </wp:positionV>
            <wp:extent cx="7814273" cy="11745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esign (26).png"/>
                    <pic:cNvPicPr/>
                  </pic:nvPicPr>
                  <pic:blipFill>
                    <a:blip r:embed="rId11">
                      <a:extLst>
                        <a:ext uri="{28A0092B-C50C-407E-A947-70E740481C1C}">
                          <a14:useLocalDpi xmlns:a14="http://schemas.microsoft.com/office/drawing/2010/main" val="0"/>
                        </a:ext>
                      </a:extLst>
                    </a:blip>
                    <a:stretch>
                      <a:fillRect/>
                    </a:stretch>
                  </pic:blipFill>
                  <pic:spPr>
                    <a:xfrm>
                      <a:off x="0" y="0"/>
                      <a:ext cx="7814273" cy="117456"/>
                    </a:xfrm>
                    <a:prstGeom prst="rect">
                      <a:avLst/>
                    </a:prstGeom>
                  </pic:spPr>
                </pic:pic>
              </a:graphicData>
            </a:graphic>
            <wp14:sizeRelH relativeFrom="page">
              <wp14:pctWidth>0</wp14:pctWidth>
            </wp14:sizeRelH>
            <wp14:sizeRelV relativeFrom="page">
              <wp14:pctHeight>0</wp14:pctHeight>
            </wp14:sizeRelV>
          </wp:anchor>
        </w:drawing>
      </w:r>
    </w:p>
    <w:p w14:paraId="73AEEEEC" w14:textId="77777777" w:rsidR="0034318E" w:rsidRDefault="0034318E" w:rsidP="008E22EE">
      <w:pPr>
        <w:rPr>
          <w:rFonts w:asciiTheme="majorHAnsi" w:eastAsiaTheme="majorEastAsia" w:hAnsiTheme="majorHAnsi" w:cstheme="majorBidi"/>
          <w:color w:val="373A36"/>
          <w:spacing w:val="-10"/>
          <w:kern w:val="28"/>
          <w:sz w:val="52"/>
          <w:szCs w:val="56"/>
        </w:rPr>
      </w:pPr>
    </w:p>
    <w:p w14:paraId="1910BD63" w14:textId="77777777" w:rsidR="0034318E" w:rsidRDefault="0034318E" w:rsidP="008E22EE">
      <w:pPr>
        <w:rPr>
          <w:rFonts w:asciiTheme="majorHAnsi" w:eastAsiaTheme="majorEastAsia" w:hAnsiTheme="majorHAnsi" w:cstheme="majorBidi"/>
          <w:color w:val="373A36"/>
          <w:spacing w:val="-10"/>
          <w:kern w:val="28"/>
          <w:sz w:val="52"/>
          <w:szCs w:val="56"/>
        </w:rPr>
      </w:pPr>
    </w:p>
    <w:p w14:paraId="323E36F0" w14:textId="77777777" w:rsidR="0034318E" w:rsidRDefault="0034318E" w:rsidP="008E22EE">
      <w:pPr>
        <w:rPr>
          <w:rFonts w:asciiTheme="majorHAnsi" w:eastAsiaTheme="majorEastAsia" w:hAnsiTheme="majorHAnsi" w:cstheme="majorBidi"/>
          <w:color w:val="373A36"/>
          <w:spacing w:val="-10"/>
          <w:kern w:val="28"/>
          <w:sz w:val="52"/>
          <w:szCs w:val="56"/>
        </w:rPr>
      </w:pPr>
    </w:p>
    <w:p w14:paraId="17CE62F7" w14:textId="3277820A" w:rsidR="0034318E" w:rsidRPr="0034318E" w:rsidRDefault="0034318E" w:rsidP="008E22EE">
      <w:pPr>
        <w:rPr>
          <w:rFonts w:asciiTheme="majorHAnsi" w:eastAsiaTheme="majorEastAsia" w:hAnsiTheme="majorHAnsi" w:cstheme="majorBidi"/>
          <w:color w:val="373A36"/>
          <w:spacing w:val="-10"/>
          <w:kern w:val="28"/>
          <w:sz w:val="52"/>
          <w:szCs w:val="56"/>
        </w:rPr>
      </w:pPr>
      <w:r w:rsidRPr="0034318E">
        <w:rPr>
          <w:rFonts w:asciiTheme="majorHAnsi" w:eastAsiaTheme="majorEastAsia" w:hAnsiTheme="majorHAnsi" w:cstheme="majorBidi"/>
          <w:color w:val="373A36"/>
          <w:spacing w:val="-10"/>
          <w:kern w:val="28"/>
          <w:sz w:val="52"/>
          <w:szCs w:val="56"/>
        </w:rPr>
        <w:t>Scotland’s Census 2022</w:t>
      </w:r>
      <w:r w:rsidR="0097699D">
        <w:t xml:space="preserve"> </w:t>
      </w:r>
    </w:p>
    <w:p w14:paraId="63B76609" w14:textId="77777777" w:rsidR="0034318E" w:rsidRDefault="0034318E" w:rsidP="008E22EE">
      <w:pPr>
        <w:rPr>
          <w:rFonts w:asciiTheme="majorHAnsi" w:eastAsiaTheme="majorEastAsia" w:hAnsiTheme="majorHAnsi" w:cstheme="majorBidi"/>
          <w:color w:val="373A36"/>
          <w:spacing w:val="-10"/>
          <w:kern w:val="28"/>
          <w:sz w:val="52"/>
          <w:szCs w:val="56"/>
        </w:rPr>
      </w:pPr>
    </w:p>
    <w:p w14:paraId="0DD24BFA" w14:textId="12CFBFC3" w:rsidR="004B6A8D" w:rsidRDefault="0034318E" w:rsidP="008E22EE">
      <w:pPr>
        <w:rPr>
          <w:rFonts w:asciiTheme="majorHAnsi" w:eastAsiaTheme="majorEastAsia" w:hAnsiTheme="majorHAnsi" w:cstheme="majorBidi"/>
          <w:color w:val="373A36"/>
          <w:spacing w:val="-10"/>
          <w:kern w:val="28"/>
          <w:sz w:val="52"/>
          <w:szCs w:val="56"/>
        </w:rPr>
      </w:pPr>
      <w:r w:rsidRPr="0034318E">
        <w:rPr>
          <w:rFonts w:asciiTheme="majorHAnsi" w:eastAsiaTheme="majorEastAsia" w:hAnsiTheme="majorHAnsi" w:cstheme="majorBidi"/>
          <w:color w:val="373A36"/>
          <w:spacing w:val="-10"/>
          <w:kern w:val="28"/>
          <w:sz w:val="52"/>
          <w:szCs w:val="56"/>
        </w:rPr>
        <w:t>Outputs Consultation</w:t>
      </w:r>
      <w:r w:rsidR="00E42F11">
        <w:rPr>
          <w:rFonts w:asciiTheme="majorHAnsi" w:eastAsiaTheme="majorEastAsia" w:hAnsiTheme="majorHAnsi" w:cstheme="majorBidi"/>
          <w:color w:val="373A36"/>
          <w:spacing w:val="-10"/>
          <w:kern w:val="28"/>
          <w:sz w:val="52"/>
          <w:szCs w:val="56"/>
        </w:rPr>
        <w:t xml:space="preserve"> </w:t>
      </w:r>
      <w:r w:rsidR="004C6AF8">
        <w:rPr>
          <w:rFonts w:asciiTheme="majorHAnsi" w:eastAsiaTheme="majorEastAsia" w:hAnsiTheme="majorHAnsi" w:cstheme="majorBidi"/>
          <w:color w:val="373A36"/>
          <w:spacing w:val="-10"/>
          <w:kern w:val="28"/>
          <w:sz w:val="52"/>
          <w:szCs w:val="56"/>
        </w:rPr>
        <w:t>questionnaire</w:t>
      </w:r>
      <w:r w:rsidR="00C5079C">
        <w:rPr>
          <w:rFonts w:asciiTheme="majorHAnsi" w:eastAsiaTheme="majorEastAsia" w:hAnsiTheme="majorHAnsi" w:cstheme="majorBidi"/>
          <w:color w:val="373A36"/>
          <w:spacing w:val="-10"/>
          <w:kern w:val="28"/>
          <w:sz w:val="52"/>
          <w:szCs w:val="56"/>
        </w:rPr>
        <w:t xml:space="preserve"> </w:t>
      </w:r>
    </w:p>
    <w:p w14:paraId="57B96E17" w14:textId="14CAC01B" w:rsidR="0034318E" w:rsidRDefault="00C5079C" w:rsidP="008E22EE">
      <w:pPr>
        <w:rPr>
          <w:rFonts w:asciiTheme="majorHAnsi" w:eastAsiaTheme="majorEastAsia" w:hAnsiTheme="majorHAnsi" w:cstheme="majorBidi"/>
          <w:color w:val="373A36"/>
          <w:spacing w:val="-10"/>
          <w:kern w:val="28"/>
          <w:sz w:val="52"/>
          <w:szCs w:val="56"/>
        </w:rPr>
      </w:pPr>
      <w:r>
        <w:rPr>
          <w:rFonts w:asciiTheme="majorHAnsi" w:eastAsiaTheme="majorEastAsia" w:hAnsiTheme="majorHAnsi" w:cstheme="majorBidi"/>
          <w:color w:val="373A36"/>
          <w:spacing w:val="-10"/>
          <w:kern w:val="28"/>
          <w:sz w:val="52"/>
          <w:szCs w:val="56"/>
        </w:rPr>
        <w:t xml:space="preserve"> </w:t>
      </w:r>
    </w:p>
    <w:p w14:paraId="6C14CBAB" w14:textId="77777777" w:rsidR="00A9704C" w:rsidRDefault="00A9704C">
      <w:pPr>
        <w:spacing w:before="0"/>
      </w:pPr>
      <w:r>
        <w:br w:type="page"/>
      </w:r>
    </w:p>
    <w:p w14:paraId="1A42B878" w14:textId="713A7E86" w:rsidR="00226C84" w:rsidRPr="00226C84" w:rsidRDefault="00226C84" w:rsidP="008E22EE">
      <w:pPr>
        <w:rPr>
          <w:b/>
          <w:color w:val="F2A092"/>
          <w:kern w:val="24"/>
          <w:sz w:val="28"/>
        </w:rPr>
      </w:pPr>
      <w:r w:rsidRPr="00D9205B">
        <w:rPr>
          <w:b/>
          <w:color w:val="DA0E57"/>
          <w:kern w:val="24"/>
          <w:sz w:val="28"/>
        </w:rPr>
        <w:lastRenderedPageBreak/>
        <w:t>Contents</w:t>
      </w:r>
    </w:p>
    <w:p w14:paraId="5F8365CD" w14:textId="1B9D24F2" w:rsidR="00820B5F" w:rsidRDefault="00226C84">
      <w:pPr>
        <w:pStyle w:val="TOC1"/>
        <w:tabs>
          <w:tab w:val="left" w:pos="440"/>
          <w:tab w:val="right" w:leader="dot" w:pos="9016"/>
        </w:tabs>
        <w:rPr>
          <w:rFonts w:cstheme="minorBidi"/>
          <w:noProof/>
          <w:color w:val="auto"/>
          <w:spacing w:val="0"/>
          <w:lang w:val="en-GB" w:eastAsia="en-GB"/>
        </w:rPr>
      </w:pPr>
      <w:r w:rsidRPr="00226C84">
        <w:rPr>
          <w:rFonts w:ascii="Roboto" w:hAnsi="Roboto"/>
        </w:rPr>
        <w:fldChar w:fldCharType="begin"/>
      </w:r>
      <w:r w:rsidRPr="00226C84">
        <w:rPr>
          <w:rFonts w:ascii="Roboto" w:hAnsi="Roboto"/>
        </w:rPr>
        <w:instrText xml:space="preserve"> TOC \o "1-1" \h \z \u </w:instrText>
      </w:r>
      <w:r w:rsidRPr="00226C84">
        <w:rPr>
          <w:rFonts w:ascii="Roboto" w:hAnsi="Roboto"/>
        </w:rPr>
        <w:fldChar w:fldCharType="separate"/>
      </w:r>
      <w:hyperlink w:anchor="_Toc116467593" w:history="1">
        <w:r w:rsidR="00820B5F" w:rsidRPr="00862A00">
          <w:rPr>
            <w:rStyle w:val="Hyperlink"/>
            <w:noProof/>
          </w:rPr>
          <w:t>1.</w:t>
        </w:r>
        <w:r w:rsidR="00820B5F">
          <w:rPr>
            <w:rFonts w:cstheme="minorBidi"/>
            <w:noProof/>
            <w:color w:val="auto"/>
            <w:spacing w:val="0"/>
            <w:lang w:val="en-GB" w:eastAsia="en-GB"/>
          </w:rPr>
          <w:tab/>
        </w:r>
        <w:r w:rsidR="00820B5F" w:rsidRPr="00862A00">
          <w:rPr>
            <w:rStyle w:val="Hyperlink"/>
            <w:noProof/>
          </w:rPr>
          <w:t>Introduction</w:t>
        </w:r>
        <w:r w:rsidR="00820B5F">
          <w:rPr>
            <w:noProof/>
            <w:webHidden/>
          </w:rPr>
          <w:tab/>
        </w:r>
        <w:r w:rsidR="00820B5F">
          <w:rPr>
            <w:noProof/>
            <w:webHidden/>
          </w:rPr>
          <w:fldChar w:fldCharType="begin"/>
        </w:r>
        <w:r w:rsidR="00820B5F">
          <w:rPr>
            <w:noProof/>
            <w:webHidden/>
          </w:rPr>
          <w:instrText xml:space="preserve"> PAGEREF _Toc116467593 \h </w:instrText>
        </w:r>
        <w:r w:rsidR="00820B5F">
          <w:rPr>
            <w:noProof/>
            <w:webHidden/>
          </w:rPr>
        </w:r>
        <w:r w:rsidR="00820B5F">
          <w:rPr>
            <w:noProof/>
            <w:webHidden/>
          </w:rPr>
          <w:fldChar w:fldCharType="separate"/>
        </w:r>
        <w:r w:rsidR="00820B5F">
          <w:rPr>
            <w:noProof/>
            <w:webHidden/>
          </w:rPr>
          <w:t>3</w:t>
        </w:r>
        <w:r w:rsidR="00820B5F">
          <w:rPr>
            <w:noProof/>
            <w:webHidden/>
          </w:rPr>
          <w:fldChar w:fldCharType="end"/>
        </w:r>
      </w:hyperlink>
    </w:p>
    <w:p w14:paraId="4EE55478" w14:textId="488E9B2A" w:rsidR="00820B5F" w:rsidRDefault="00307D6D">
      <w:pPr>
        <w:pStyle w:val="TOC1"/>
        <w:tabs>
          <w:tab w:val="left" w:pos="440"/>
          <w:tab w:val="right" w:leader="dot" w:pos="9016"/>
        </w:tabs>
        <w:rPr>
          <w:rFonts w:cstheme="minorBidi"/>
          <w:noProof/>
          <w:color w:val="auto"/>
          <w:spacing w:val="0"/>
          <w:lang w:val="en-GB" w:eastAsia="en-GB"/>
        </w:rPr>
      </w:pPr>
      <w:hyperlink w:anchor="_Toc116467594" w:history="1">
        <w:r w:rsidR="00820B5F" w:rsidRPr="00862A00">
          <w:rPr>
            <w:rStyle w:val="Hyperlink"/>
            <w:noProof/>
          </w:rPr>
          <w:t>2.</w:t>
        </w:r>
        <w:r w:rsidR="00820B5F">
          <w:rPr>
            <w:rFonts w:cstheme="minorBidi"/>
            <w:noProof/>
            <w:color w:val="auto"/>
            <w:spacing w:val="0"/>
            <w:lang w:val="en-GB" w:eastAsia="en-GB"/>
          </w:rPr>
          <w:tab/>
        </w:r>
        <w:r w:rsidR="00820B5F" w:rsidRPr="00862A00">
          <w:rPr>
            <w:rStyle w:val="Hyperlink"/>
            <w:noProof/>
          </w:rPr>
          <w:t>Why we are consulting</w:t>
        </w:r>
        <w:r w:rsidR="00820B5F">
          <w:rPr>
            <w:noProof/>
            <w:webHidden/>
          </w:rPr>
          <w:tab/>
        </w:r>
        <w:r w:rsidR="00820B5F">
          <w:rPr>
            <w:noProof/>
            <w:webHidden/>
          </w:rPr>
          <w:fldChar w:fldCharType="begin"/>
        </w:r>
        <w:r w:rsidR="00820B5F">
          <w:rPr>
            <w:noProof/>
            <w:webHidden/>
          </w:rPr>
          <w:instrText xml:space="preserve"> PAGEREF _Toc116467594 \h </w:instrText>
        </w:r>
        <w:r w:rsidR="00820B5F">
          <w:rPr>
            <w:noProof/>
            <w:webHidden/>
          </w:rPr>
        </w:r>
        <w:r w:rsidR="00820B5F">
          <w:rPr>
            <w:noProof/>
            <w:webHidden/>
          </w:rPr>
          <w:fldChar w:fldCharType="separate"/>
        </w:r>
        <w:r w:rsidR="00820B5F">
          <w:rPr>
            <w:noProof/>
            <w:webHidden/>
          </w:rPr>
          <w:t>6</w:t>
        </w:r>
        <w:r w:rsidR="00820B5F">
          <w:rPr>
            <w:noProof/>
            <w:webHidden/>
          </w:rPr>
          <w:fldChar w:fldCharType="end"/>
        </w:r>
      </w:hyperlink>
    </w:p>
    <w:p w14:paraId="4EE6681E" w14:textId="16D729DA" w:rsidR="00820B5F" w:rsidRDefault="00307D6D">
      <w:pPr>
        <w:pStyle w:val="TOC1"/>
        <w:tabs>
          <w:tab w:val="left" w:pos="440"/>
          <w:tab w:val="right" w:leader="dot" w:pos="9016"/>
        </w:tabs>
        <w:rPr>
          <w:rFonts w:cstheme="minorBidi"/>
          <w:noProof/>
          <w:color w:val="auto"/>
          <w:spacing w:val="0"/>
          <w:lang w:val="en-GB" w:eastAsia="en-GB"/>
        </w:rPr>
      </w:pPr>
      <w:hyperlink w:anchor="_Toc116467595" w:history="1">
        <w:r w:rsidR="00820B5F" w:rsidRPr="00862A00">
          <w:rPr>
            <w:rStyle w:val="Hyperlink"/>
            <w:noProof/>
          </w:rPr>
          <w:t>3.</w:t>
        </w:r>
        <w:r w:rsidR="00820B5F">
          <w:rPr>
            <w:rFonts w:cstheme="minorBidi"/>
            <w:noProof/>
            <w:color w:val="auto"/>
            <w:spacing w:val="0"/>
            <w:lang w:val="en-GB" w:eastAsia="en-GB"/>
          </w:rPr>
          <w:tab/>
        </w:r>
        <w:r w:rsidR="00820B5F" w:rsidRPr="00862A00">
          <w:rPr>
            <w:rStyle w:val="Hyperlink"/>
            <w:noProof/>
          </w:rPr>
          <w:t>Output products</w:t>
        </w:r>
        <w:r w:rsidR="00820B5F">
          <w:rPr>
            <w:noProof/>
            <w:webHidden/>
          </w:rPr>
          <w:tab/>
        </w:r>
        <w:r w:rsidR="00820B5F">
          <w:rPr>
            <w:noProof/>
            <w:webHidden/>
          </w:rPr>
          <w:fldChar w:fldCharType="begin"/>
        </w:r>
        <w:r w:rsidR="00820B5F">
          <w:rPr>
            <w:noProof/>
            <w:webHidden/>
          </w:rPr>
          <w:instrText xml:space="preserve"> PAGEREF _Toc116467595 \h </w:instrText>
        </w:r>
        <w:r w:rsidR="00820B5F">
          <w:rPr>
            <w:noProof/>
            <w:webHidden/>
          </w:rPr>
        </w:r>
        <w:r w:rsidR="00820B5F">
          <w:rPr>
            <w:noProof/>
            <w:webHidden/>
          </w:rPr>
          <w:fldChar w:fldCharType="separate"/>
        </w:r>
        <w:r w:rsidR="00820B5F">
          <w:rPr>
            <w:noProof/>
            <w:webHidden/>
          </w:rPr>
          <w:t>11</w:t>
        </w:r>
        <w:r w:rsidR="00820B5F">
          <w:rPr>
            <w:noProof/>
            <w:webHidden/>
          </w:rPr>
          <w:fldChar w:fldCharType="end"/>
        </w:r>
      </w:hyperlink>
    </w:p>
    <w:p w14:paraId="78352FA5" w14:textId="5CEDA9F8" w:rsidR="00820B5F" w:rsidRDefault="00307D6D">
      <w:pPr>
        <w:pStyle w:val="TOC1"/>
        <w:tabs>
          <w:tab w:val="left" w:pos="440"/>
          <w:tab w:val="right" w:leader="dot" w:pos="9016"/>
        </w:tabs>
        <w:rPr>
          <w:rFonts w:cstheme="minorBidi"/>
          <w:noProof/>
          <w:color w:val="auto"/>
          <w:spacing w:val="0"/>
          <w:lang w:val="en-GB" w:eastAsia="en-GB"/>
        </w:rPr>
      </w:pPr>
      <w:hyperlink w:anchor="_Toc116467596" w:history="1">
        <w:r w:rsidR="00820B5F" w:rsidRPr="00862A00">
          <w:rPr>
            <w:rStyle w:val="Hyperlink"/>
            <w:noProof/>
          </w:rPr>
          <w:t>4.</w:t>
        </w:r>
        <w:r w:rsidR="00820B5F">
          <w:rPr>
            <w:rFonts w:cstheme="minorBidi"/>
            <w:noProof/>
            <w:color w:val="auto"/>
            <w:spacing w:val="0"/>
            <w:lang w:val="en-GB" w:eastAsia="en-GB"/>
          </w:rPr>
          <w:tab/>
        </w:r>
        <w:r w:rsidR="00820B5F" w:rsidRPr="00862A00">
          <w:rPr>
            <w:rStyle w:val="Hyperlink"/>
            <w:noProof/>
          </w:rPr>
          <w:t>Geography</w:t>
        </w:r>
        <w:r w:rsidR="00820B5F">
          <w:rPr>
            <w:noProof/>
            <w:webHidden/>
          </w:rPr>
          <w:tab/>
        </w:r>
        <w:r w:rsidR="00820B5F">
          <w:rPr>
            <w:noProof/>
            <w:webHidden/>
          </w:rPr>
          <w:fldChar w:fldCharType="begin"/>
        </w:r>
        <w:r w:rsidR="00820B5F">
          <w:rPr>
            <w:noProof/>
            <w:webHidden/>
          </w:rPr>
          <w:instrText xml:space="preserve"> PAGEREF _Toc116467596 \h </w:instrText>
        </w:r>
        <w:r w:rsidR="00820B5F">
          <w:rPr>
            <w:noProof/>
            <w:webHidden/>
          </w:rPr>
        </w:r>
        <w:r w:rsidR="00820B5F">
          <w:rPr>
            <w:noProof/>
            <w:webHidden/>
          </w:rPr>
          <w:fldChar w:fldCharType="separate"/>
        </w:r>
        <w:r w:rsidR="00820B5F">
          <w:rPr>
            <w:noProof/>
            <w:webHidden/>
          </w:rPr>
          <w:t>24</w:t>
        </w:r>
        <w:r w:rsidR="00820B5F">
          <w:rPr>
            <w:noProof/>
            <w:webHidden/>
          </w:rPr>
          <w:fldChar w:fldCharType="end"/>
        </w:r>
      </w:hyperlink>
    </w:p>
    <w:p w14:paraId="2B71CA99" w14:textId="17EEC1E1" w:rsidR="00820B5F" w:rsidRDefault="00307D6D">
      <w:pPr>
        <w:pStyle w:val="TOC1"/>
        <w:tabs>
          <w:tab w:val="left" w:pos="440"/>
          <w:tab w:val="right" w:leader="dot" w:pos="9016"/>
        </w:tabs>
        <w:rPr>
          <w:rFonts w:cstheme="minorBidi"/>
          <w:noProof/>
          <w:color w:val="auto"/>
          <w:spacing w:val="0"/>
          <w:lang w:val="en-GB" w:eastAsia="en-GB"/>
        </w:rPr>
      </w:pPr>
      <w:hyperlink w:anchor="_Toc116467597" w:history="1">
        <w:r w:rsidR="00820B5F" w:rsidRPr="00862A00">
          <w:rPr>
            <w:rStyle w:val="Hyperlink"/>
            <w:noProof/>
          </w:rPr>
          <w:t>5.</w:t>
        </w:r>
        <w:r w:rsidR="00820B5F">
          <w:rPr>
            <w:rFonts w:cstheme="minorBidi"/>
            <w:noProof/>
            <w:color w:val="auto"/>
            <w:spacing w:val="0"/>
            <w:lang w:val="en-GB" w:eastAsia="en-GB"/>
          </w:rPr>
          <w:tab/>
        </w:r>
        <w:r w:rsidR="00820B5F" w:rsidRPr="00862A00">
          <w:rPr>
            <w:rStyle w:val="Hyperlink"/>
            <w:noProof/>
          </w:rPr>
          <w:t>New questions for the 2022 Census</w:t>
        </w:r>
        <w:r w:rsidR="00820B5F">
          <w:rPr>
            <w:noProof/>
            <w:webHidden/>
          </w:rPr>
          <w:tab/>
        </w:r>
        <w:r w:rsidR="00820B5F">
          <w:rPr>
            <w:noProof/>
            <w:webHidden/>
          </w:rPr>
          <w:fldChar w:fldCharType="begin"/>
        </w:r>
        <w:r w:rsidR="00820B5F">
          <w:rPr>
            <w:noProof/>
            <w:webHidden/>
          </w:rPr>
          <w:instrText xml:space="preserve"> PAGEREF _Toc116467597 \h </w:instrText>
        </w:r>
        <w:r w:rsidR="00820B5F">
          <w:rPr>
            <w:noProof/>
            <w:webHidden/>
          </w:rPr>
        </w:r>
        <w:r w:rsidR="00820B5F">
          <w:rPr>
            <w:noProof/>
            <w:webHidden/>
          </w:rPr>
          <w:fldChar w:fldCharType="separate"/>
        </w:r>
        <w:r w:rsidR="00820B5F">
          <w:rPr>
            <w:noProof/>
            <w:webHidden/>
          </w:rPr>
          <w:t>27</w:t>
        </w:r>
        <w:r w:rsidR="00820B5F">
          <w:rPr>
            <w:noProof/>
            <w:webHidden/>
          </w:rPr>
          <w:fldChar w:fldCharType="end"/>
        </w:r>
      </w:hyperlink>
    </w:p>
    <w:p w14:paraId="47761A96" w14:textId="4E07A21F" w:rsidR="00820B5F" w:rsidRDefault="00307D6D">
      <w:pPr>
        <w:pStyle w:val="TOC1"/>
        <w:tabs>
          <w:tab w:val="left" w:pos="440"/>
          <w:tab w:val="right" w:leader="dot" w:pos="9016"/>
        </w:tabs>
        <w:rPr>
          <w:rFonts w:cstheme="minorBidi"/>
          <w:noProof/>
          <w:color w:val="auto"/>
          <w:spacing w:val="0"/>
          <w:lang w:val="en-GB" w:eastAsia="en-GB"/>
        </w:rPr>
      </w:pPr>
      <w:hyperlink w:anchor="_Toc116467598" w:history="1">
        <w:r w:rsidR="00820B5F" w:rsidRPr="00862A00">
          <w:rPr>
            <w:rStyle w:val="Hyperlink"/>
            <w:noProof/>
          </w:rPr>
          <w:t>6.</w:t>
        </w:r>
        <w:r w:rsidR="00820B5F">
          <w:rPr>
            <w:rFonts w:cstheme="minorBidi"/>
            <w:noProof/>
            <w:color w:val="auto"/>
            <w:spacing w:val="0"/>
            <w:lang w:val="en-GB" w:eastAsia="en-GB"/>
          </w:rPr>
          <w:tab/>
        </w:r>
        <w:r w:rsidR="00820B5F" w:rsidRPr="00862A00">
          <w:rPr>
            <w:rStyle w:val="Hyperlink"/>
            <w:noProof/>
          </w:rPr>
          <w:t>Changes to questions from 2011 Census</w:t>
        </w:r>
        <w:r w:rsidR="00820B5F">
          <w:rPr>
            <w:noProof/>
            <w:webHidden/>
          </w:rPr>
          <w:tab/>
        </w:r>
        <w:r w:rsidR="00820B5F">
          <w:rPr>
            <w:noProof/>
            <w:webHidden/>
          </w:rPr>
          <w:fldChar w:fldCharType="begin"/>
        </w:r>
        <w:r w:rsidR="00820B5F">
          <w:rPr>
            <w:noProof/>
            <w:webHidden/>
          </w:rPr>
          <w:instrText xml:space="preserve"> PAGEREF _Toc116467598 \h </w:instrText>
        </w:r>
        <w:r w:rsidR="00820B5F">
          <w:rPr>
            <w:noProof/>
            <w:webHidden/>
          </w:rPr>
        </w:r>
        <w:r w:rsidR="00820B5F">
          <w:rPr>
            <w:noProof/>
            <w:webHidden/>
          </w:rPr>
          <w:fldChar w:fldCharType="separate"/>
        </w:r>
        <w:r w:rsidR="00820B5F">
          <w:rPr>
            <w:noProof/>
            <w:webHidden/>
          </w:rPr>
          <w:t>36</w:t>
        </w:r>
        <w:r w:rsidR="00820B5F">
          <w:rPr>
            <w:noProof/>
            <w:webHidden/>
          </w:rPr>
          <w:fldChar w:fldCharType="end"/>
        </w:r>
      </w:hyperlink>
    </w:p>
    <w:p w14:paraId="18E6BF84" w14:textId="70B5421C" w:rsidR="00820B5F" w:rsidRDefault="00307D6D">
      <w:pPr>
        <w:pStyle w:val="TOC1"/>
        <w:tabs>
          <w:tab w:val="left" w:pos="440"/>
          <w:tab w:val="right" w:leader="dot" w:pos="9016"/>
        </w:tabs>
        <w:rPr>
          <w:rFonts w:cstheme="minorBidi"/>
          <w:noProof/>
          <w:color w:val="auto"/>
          <w:spacing w:val="0"/>
          <w:lang w:val="en-GB" w:eastAsia="en-GB"/>
        </w:rPr>
      </w:pPr>
      <w:hyperlink w:anchor="_Toc116467599" w:history="1">
        <w:r w:rsidR="00820B5F" w:rsidRPr="00862A00">
          <w:rPr>
            <w:rStyle w:val="Hyperlink"/>
            <w:noProof/>
          </w:rPr>
          <w:t>7.</w:t>
        </w:r>
        <w:r w:rsidR="00820B5F">
          <w:rPr>
            <w:rFonts w:cstheme="minorBidi"/>
            <w:noProof/>
            <w:color w:val="auto"/>
            <w:spacing w:val="0"/>
            <w:lang w:val="en-GB" w:eastAsia="en-GB"/>
          </w:rPr>
          <w:tab/>
        </w:r>
        <w:r w:rsidR="00820B5F" w:rsidRPr="00862A00">
          <w:rPr>
            <w:rStyle w:val="Hyperlink"/>
            <w:noProof/>
          </w:rPr>
          <w:t>Population-base specifications</w:t>
        </w:r>
        <w:r w:rsidR="00820B5F">
          <w:rPr>
            <w:noProof/>
            <w:webHidden/>
          </w:rPr>
          <w:tab/>
        </w:r>
        <w:r w:rsidR="00820B5F">
          <w:rPr>
            <w:noProof/>
            <w:webHidden/>
          </w:rPr>
          <w:fldChar w:fldCharType="begin"/>
        </w:r>
        <w:r w:rsidR="00820B5F">
          <w:rPr>
            <w:noProof/>
            <w:webHidden/>
          </w:rPr>
          <w:instrText xml:space="preserve"> PAGEREF _Toc116467599 \h </w:instrText>
        </w:r>
        <w:r w:rsidR="00820B5F">
          <w:rPr>
            <w:noProof/>
            <w:webHidden/>
          </w:rPr>
        </w:r>
        <w:r w:rsidR="00820B5F">
          <w:rPr>
            <w:noProof/>
            <w:webHidden/>
          </w:rPr>
          <w:fldChar w:fldCharType="separate"/>
        </w:r>
        <w:r w:rsidR="00820B5F">
          <w:rPr>
            <w:noProof/>
            <w:webHidden/>
          </w:rPr>
          <w:t>38</w:t>
        </w:r>
        <w:r w:rsidR="00820B5F">
          <w:rPr>
            <w:noProof/>
            <w:webHidden/>
          </w:rPr>
          <w:fldChar w:fldCharType="end"/>
        </w:r>
      </w:hyperlink>
    </w:p>
    <w:p w14:paraId="674DE851" w14:textId="0A2AD964" w:rsidR="00820B5F" w:rsidRDefault="00307D6D">
      <w:pPr>
        <w:pStyle w:val="TOC1"/>
        <w:tabs>
          <w:tab w:val="left" w:pos="440"/>
          <w:tab w:val="right" w:leader="dot" w:pos="9016"/>
        </w:tabs>
        <w:rPr>
          <w:rFonts w:cstheme="minorBidi"/>
          <w:noProof/>
          <w:color w:val="auto"/>
          <w:spacing w:val="0"/>
          <w:lang w:val="en-GB" w:eastAsia="en-GB"/>
        </w:rPr>
      </w:pPr>
      <w:hyperlink w:anchor="_Toc116467600" w:history="1">
        <w:r w:rsidR="00820B5F" w:rsidRPr="00862A00">
          <w:rPr>
            <w:rStyle w:val="Hyperlink"/>
            <w:noProof/>
          </w:rPr>
          <w:t>8.</w:t>
        </w:r>
        <w:r w:rsidR="00820B5F">
          <w:rPr>
            <w:rFonts w:cstheme="minorBidi"/>
            <w:noProof/>
            <w:color w:val="auto"/>
            <w:spacing w:val="0"/>
            <w:lang w:val="en-GB" w:eastAsia="en-GB"/>
          </w:rPr>
          <w:tab/>
        </w:r>
        <w:r w:rsidR="00820B5F" w:rsidRPr="00862A00">
          <w:rPr>
            <w:rStyle w:val="Hyperlink"/>
            <w:noProof/>
          </w:rPr>
          <w:t>Scotland’s Census website</w:t>
        </w:r>
        <w:r w:rsidR="00820B5F">
          <w:rPr>
            <w:noProof/>
            <w:webHidden/>
          </w:rPr>
          <w:tab/>
        </w:r>
        <w:r w:rsidR="00820B5F">
          <w:rPr>
            <w:noProof/>
            <w:webHidden/>
          </w:rPr>
          <w:fldChar w:fldCharType="begin"/>
        </w:r>
        <w:r w:rsidR="00820B5F">
          <w:rPr>
            <w:noProof/>
            <w:webHidden/>
          </w:rPr>
          <w:instrText xml:space="preserve"> PAGEREF _Toc116467600 \h </w:instrText>
        </w:r>
        <w:r w:rsidR="00820B5F">
          <w:rPr>
            <w:noProof/>
            <w:webHidden/>
          </w:rPr>
        </w:r>
        <w:r w:rsidR="00820B5F">
          <w:rPr>
            <w:noProof/>
            <w:webHidden/>
          </w:rPr>
          <w:fldChar w:fldCharType="separate"/>
        </w:r>
        <w:r w:rsidR="00820B5F">
          <w:rPr>
            <w:noProof/>
            <w:webHidden/>
          </w:rPr>
          <w:t>40</w:t>
        </w:r>
        <w:r w:rsidR="00820B5F">
          <w:rPr>
            <w:noProof/>
            <w:webHidden/>
          </w:rPr>
          <w:fldChar w:fldCharType="end"/>
        </w:r>
      </w:hyperlink>
    </w:p>
    <w:p w14:paraId="32D66290" w14:textId="09074C9B" w:rsidR="00820B5F" w:rsidRDefault="00307D6D">
      <w:pPr>
        <w:pStyle w:val="TOC1"/>
        <w:tabs>
          <w:tab w:val="left" w:pos="440"/>
          <w:tab w:val="right" w:leader="dot" w:pos="9016"/>
        </w:tabs>
        <w:rPr>
          <w:rFonts w:cstheme="minorBidi"/>
          <w:noProof/>
          <w:color w:val="auto"/>
          <w:spacing w:val="0"/>
          <w:lang w:val="en-GB" w:eastAsia="en-GB"/>
        </w:rPr>
      </w:pPr>
      <w:hyperlink w:anchor="_Toc116467601" w:history="1">
        <w:r w:rsidR="00820B5F" w:rsidRPr="00862A00">
          <w:rPr>
            <w:rStyle w:val="Hyperlink"/>
            <w:noProof/>
          </w:rPr>
          <w:t>9.</w:t>
        </w:r>
        <w:r w:rsidR="00820B5F">
          <w:rPr>
            <w:rFonts w:cstheme="minorBidi"/>
            <w:noProof/>
            <w:color w:val="auto"/>
            <w:spacing w:val="0"/>
            <w:lang w:val="en-GB" w:eastAsia="en-GB"/>
          </w:rPr>
          <w:tab/>
        </w:r>
        <w:r w:rsidR="00820B5F" w:rsidRPr="00862A00">
          <w:rPr>
            <w:rStyle w:val="Hyperlink"/>
            <w:noProof/>
          </w:rPr>
          <w:t>Any other requirements</w:t>
        </w:r>
        <w:r w:rsidR="00820B5F">
          <w:rPr>
            <w:noProof/>
            <w:webHidden/>
          </w:rPr>
          <w:tab/>
        </w:r>
        <w:r w:rsidR="00820B5F">
          <w:rPr>
            <w:noProof/>
            <w:webHidden/>
          </w:rPr>
          <w:fldChar w:fldCharType="begin"/>
        </w:r>
        <w:r w:rsidR="00820B5F">
          <w:rPr>
            <w:noProof/>
            <w:webHidden/>
          </w:rPr>
          <w:instrText xml:space="preserve"> PAGEREF _Toc116467601 \h </w:instrText>
        </w:r>
        <w:r w:rsidR="00820B5F">
          <w:rPr>
            <w:noProof/>
            <w:webHidden/>
          </w:rPr>
        </w:r>
        <w:r w:rsidR="00820B5F">
          <w:rPr>
            <w:noProof/>
            <w:webHidden/>
          </w:rPr>
          <w:fldChar w:fldCharType="separate"/>
        </w:r>
        <w:r w:rsidR="00820B5F">
          <w:rPr>
            <w:noProof/>
            <w:webHidden/>
          </w:rPr>
          <w:t>45</w:t>
        </w:r>
        <w:r w:rsidR="00820B5F">
          <w:rPr>
            <w:noProof/>
            <w:webHidden/>
          </w:rPr>
          <w:fldChar w:fldCharType="end"/>
        </w:r>
      </w:hyperlink>
    </w:p>
    <w:p w14:paraId="617543AA" w14:textId="0EDD6BF6" w:rsidR="00D00296" w:rsidRDefault="00226C84" w:rsidP="00A9704C">
      <w:r w:rsidRPr="00226C84">
        <w:fldChar w:fldCharType="end"/>
      </w:r>
      <w:r w:rsidR="00D00296">
        <w:br w:type="page"/>
      </w:r>
    </w:p>
    <w:p w14:paraId="1058290D" w14:textId="55BB873A" w:rsidR="0034318E" w:rsidRPr="00002DCC" w:rsidRDefault="0034318E" w:rsidP="008E22EE">
      <w:pPr>
        <w:pStyle w:val="Heading1"/>
      </w:pPr>
      <w:bookmarkStart w:id="1" w:name="_Toc100822396"/>
      <w:bookmarkStart w:id="2" w:name="_Toc116467593"/>
      <w:r w:rsidRPr="00002DCC">
        <w:lastRenderedPageBreak/>
        <w:t>Introduction</w:t>
      </w:r>
      <w:bookmarkEnd w:id="1"/>
      <w:bookmarkEnd w:id="2"/>
    </w:p>
    <w:p w14:paraId="317A248E" w14:textId="1764E85B" w:rsidR="00A63194" w:rsidRDefault="00A63194">
      <w:pPr>
        <w:pStyle w:val="Heading2"/>
      </w:pPr>
      <w:bookmarkStart w:id="3" w:name="_Toc100822397"/>
      <w:r>
        <w:t>Scotland’s Census</w:t>
      </w:r>
    </w:p>
    <w:p w14:paraId="6FD1AC1E" w14:textId="77777777" w:rsidR="00A47A93" w:rsidRPr="00D86BAA" w:rsidRDefault="00A47A93" w:rsidP="00A47A93">
      <w:r w:rsidRPr="00D86BAA">
        <w:t>National Records of Scotland (NRS) is responsible for conducting the census in Scotland.</w:t>
      </w:r>
    </w:p>
    <w:p w14:paraId="59C4F422" w14:textId="77777777" w:rsidR="00A47A93" w:rsidRDefault="00A47A93" w:rsidP="00A47A93">
      <w:r>
        <w:t xml:space="preserve">Scotland has relied for more than 200 years on the information the census provides. It remains the best way to gather vital information which government, councils, the NHS and a range of users in the public, private and third sectors need. The results support the planning and delivery of a wide range of public services which improve the lives of those living and working in Scotland. </w:t>
      </w:r>
    </w:p>
    <w:p w14:paraId="73D6924B" w14:textId="77777777" w:rsidR="00A47A93" w:rsidRDefault="00A47A93" w:rsidP="00A47A93">
      <w:r>
        <w:t xml:space="preserve">Scotland’s Census is a complex programme which, in common with other modern censuses, consists of many elements. It brings together high </w:t>
      </w:r>
      <w:r w:rsidRPr="0066258C">
        <w:t xml:space="preserve">quality census returns, a coverage survey, peer reviewed statistical techniques, and the use of high quality administrative data to support the work we do to understand more about the households who did not respond, and our broader quality assurance </w:t>
      </w:r>
      <w:r>
        <w:t xml:space="preserve">work. Almost 90% of households made a census return, with 90% of those completing their census return online. </w:t>
      </w:r>
    </w:p>
    <w:p w14:paraId="09B72E34" w14:textId="6854A0A9" w:rsidR="00A47A93" w:rsidRPr="00C35A9B" w:rsidRDefault="00A47A93" w:rsidP="00A47A93">
      <w:pPr>
        <w:rPr>
          <w:rFonts w:eastAsiaTheme="minorEastAsia" w:cstheme="minorBidi"/>
          <w:color w:val="373A36"/>
          <w:szCs w:val="24"/>
        </w:rPr>
      </w:pPr>
      <w:r>
        <w:rPr>
          <w:rFonts w:eastAsiaTheme="minorEastAsia" w:cstheme="minorBidi"/>
          <w:color w:val="373A36"/>
          <w:szCs w:val="24"/>
        </w:rPr>
        <w:t xml:space="preserve">We recently published the paper </w:t>
      </w:r>
      <w:hyperlink r:id="rId12" w:history="1">
        <w:r w:rsidRPr="005D0D9E">
          <w:rPr>
            <w:rStyle w:val="Hyperlink"/>
            <w:rFonts w:eastAsiaTheme="minorEastAsia" w:cstheme="minorBidi"/>
            <w:szCs w:val="24"/>
          </w:rPr>
          <w:t>Securing high quality census outputs and population estimates</w:t>
        </w:r>
      </w:hyperlink>
      <w:r>
        <w:rPr>
          <w:rFonts w:eastAsiaTheme="minorEastAsia" w:cstheme="minorBidi"/>
          <w:color w:val="373A36"/>
          <w:szCs w:val="24"/>
        </w:rPr>
        <w:t xml:space="preserve">, this is an update on how </w:t>
      </w:r>
      <w:r w:rsidRPr="00C35A9B">
        <w:rPr>
          <w:rFonts w:eastAsiaTheme="minorEastAsia" w:cstheme="minorBidi"/>
          <w:color w:val="373A36"/>
          <w:szCs w:val="24"/>
        </w:rPr>
        <w:t>NRS</w:t>
      </w:r>
      <w:r>
        <w:rPr>
          <w:rFonts w:eastAsiaTheme="minorEastAsia" w:cstheme="minorBidi"/>
          <w:color w:val="373A36"/>
          <w:szCs w:val="24"/>
        </w:rPr>
        <w:t xml:space="preserve"> is </w:t>
      </w:r>
      <w:r w:rsidRPr="00C35A9B">
        <w:rPr>
          <w:rFonts w:eastAsiaTheme="minorEastAsia" w:cstheme="minorBidi"/>
          <w:color w:val="373A36"/>
          <w:szCs w:val="24"/>
        </w:rPr>
        <w:t>bringing together the information from Scotland’s Census Collect 2022, the Census Coverage Survey 2022 and administrative data within its statistical estimation methodology to secure high quality Census ou</w:t>
      </w:r>
      <w:r>
        <w:rPr>
          <w:rFonts w:eastAsiaTheme="minorEastAsia" w:cstheme="minorBidi"/>
          <w:color w:val="373A36"/>
          <w:szCs w:val="24"/>
        </w:rPr>
        <w:t xml:space="preserve">tputs and population estimates which </w:t>
      </w:r>
      <w:r w:rsidRPr="0066258C">
        <w:rPr>
          <w:rFonts w:eastAsiaTheme="minorEastAsia" w:cstheme="minorBidi"/>
          <w:color w:val="373A36"/>
          <w:szCs w:val="24"/>
        </w:rPr>
        <w:t>represent</w:t>
      </w:r>
      <w:r>
        <w:rPr>
          <w:rFonts w:eastAsiaTheme="minorEastAsia" w:cstheme="minorBidi"/>
          <w:color w:val="373A36"/>
          <w:szCs w:val="24"/>
        </w:rPr>
        <w:t xml:space="preserve"> </w:t>
      </w:r>
      <w:r w:rsidRPr="0066258C">
        <w:rPr>
          <w:rFonts w:eastAsiaTheme="minorEastAsia" w:cstheme="minorBidi"/>
          <w:color w:val="373A36"/>
          <w:szCs w:val="24"/>
        </w:rPr>
        <w:t xml:space="preserve">100% of Scotland’s population. In doing this we continue to work closely with the </w:t>
      </w:r>
      <w:hyperlink r:id="rId13" w:history="1">
        <w:r w:rsidRPr="0066258C">
          <w:rPr>
            <w:rStyle w:val="Hyperlink"/>
            <w:rFonts w:eastAsiaTheme="minorEastAsia" w:cstheme="minorBidi"/>
            <w:szCs w:val="24"/>
          </w:rPr>
          <w:t>International Steering Group</w:t>
        </w:r>
      </w:hyperlink>
      <w:r w:rsidR="00372AF5">
        <w:rPr>
          <w:rStyle w:val="Hyperlink"/>
          <w:rFonts w:eastAsiaTheme="minorEastAsia" w:cstheme="minorBidi"/>
          <w:szCs w:val="24"/>
        </w:rPr>
        <w:t>,</w:t>
      </w:r>
      <w:r w:rsidRPr="0066258C">
        <w:rPr>
          <w:rFonts w:eastAsiaTheme="minorEastAsia" w:cstheme="minorBidi"/>
          <w:color w:val="373A36"/>
          <w:szCs w:val="24"/>
        </w:rPr>
        <w:t xml:space="preserve"> successfully implementing their advice, including that set out in their paper to</w:t>
      </w:r>
      <w:r>
        <w:rPr>
          <w:rFonts w:eastAsiaTheme="minorEastAsia" w:cstheme="minorBidi"/>
          <w:color w:val="373A36"/>
          <w:szCs w:val="24"/>
        </w:rPr>
        <w:t xml:space="preserve"> one of</w:t>
      </w:r>
      <w:r w:rsidRPr="0066258C">
        <w:rPr>
          <w:rFonts w:eastAsiaTheme="minorEastAsia" w:cstheme="minorBidi"/>
          <w:color w:val="373A36"/>
          <w:szCs w:val="24"/>
        </w:rPr>
        <w:t xml:space="preserve"> </w:t>
      </w:r>
      <w:hyperlink r:id="rId14" w:history="1">
        <w:r>
          <w:rPr>
            <w:rStyle w:val="Hyperlink"/>
            <w:rFonts w:eastAsiaTheme="minorEastAsia" w:cstheme="minorBidi"/>
            <w:szCs w:val="24"/>
          </w:rPr>
          <w:t>Scotland’s Parliamentary Committees</w:t>
        </w:r>
      </w:hyperlink>
      <w:r w:rsidRPr="0066258C">
        <w:rPr>
          <w:rFonts w:eastAsiaTheme="minorEastAsia" w:cstheme="minorBidi"/>
          <w:color w:val="373A36"/>
          <w:szCs w:val="24"/>
        </w:rPr>
        <w:t xml:space="preserve"> on the importance of the role that administrative data must now play in the delivery of high quality Census outputs.</w:t>
      </w:r>
    </w:p>
    <w:p w14:paraId="5D7C87DF" w14:textId="36BB5654" w:rsidR="00E55E21" w:rsidRPr="00002DCC" w:rsidRDefault="00E55E21" w:rsidP="008E22EE">
      <w:pPr>
        <w:pStyle w:val="Heading2"/>
      </w:pPr>
      <w:r w:rsidRPr="00002DCC">
        <w:t>Why we are consulting</w:t>
      </w:r>
      <w:bookmarkEnd w:id="3"/>
    </w:p>
    <w:p w14:paraId="2BE17298" w14:textId="77777777" w:rsidR="00002DCC" w:rsidRPr="00002DCC" w:rsidRDefault="00002DCC" w:rsidP="00A63194">
      <w:bookmarkStart w:id="4" w:name="_Toc100822398"/>
      <w:r w:rsidRPr="00002DCC">
        <w:t xml:space="preserve">We have a number of key objectives for Scotland’s Census 2022 which include: </w:t>
      </w:r>
    </w:p>
    <w:p w14:paraId="1A46AEC3" w14:textId="77777777" w:rsidR="009546E9" w:rsidRDefault="00002DCC" w:rsidP="004D45ED">
      <w:pPr>
        <w:pStyle w:val="ListParagraph"/>
        <w:numPr>
          <w:ilvl w:val="0"/>
          <w:numId w:val="4"/>
        </w:numPr>
        <w:spacing w:after="160"/>
        <w:ind w:left="714" w:hanging="357"/>
        <w:contextualSpacing w:val="0"/>
        <w:rPr>
          <w:rFonts w:eastAsiaTheme="minorEastAsia" w:cstheme="minorBidi"/>
          <w:color w:val="373A36"/>
          <w:szCs w:val="24"/>
        </w:rPr>
      </w:pPr>
      <w:r w:rsidRPr="009546E9">
        <w:rPr>
          <w:rFonts w:eastAsiaTheme="minorEastAsia" w:cstheme="minorBidi"/>
          <w:color w:val="373A36"/>
          <w:szCs w:val="24"/>
        </w:rPr>
        <w:t>to produce high quality results</w:t>
      </w:r>
    </w:p>
    <w:p w14:paraId="5C18478F" w14:textId="77777777" w:rsidR="009546E9" w:rsidRDefault="00002DCC" w:rsidP="009546E9">
      <w:pPr>
        <w:pStyle w:val="ListParagraph"/>
        <w:numPr>
          <w:ilvl w:val="0"/>
          <w:numId w:val="4"/>
        </w:numPr>
        <w:spacing w:after="160"/>
        <w:ind w:left="714" w:hanging="357"/>
        <w:contextualSpacing w:val="0"/>
        <w:rPr>
          <w:rFonts w:eastAsiaTheme="minorEastAsia" w:cstheme="minorBidi"/>
          <w:color w:val="373A36"/>
          <w:szCs w:val="24"/>
        </w:rPr>
      </w:pPr>
      <w:r w:rsidRPr="009546E9">
        <w:rPr>
          <w:rFonts w:eastAsiaTheme="minorEastAsia" w:cstheme="minorBidi"/>
          <w:color w:val="373A36"/>
          <w:szCs w:val="24"/>
        </w:rPr>
        <w:t>to generate outputs that meet the needs of users</w:t>
      </w:r>
    </w:p>
    <w:p w14:paraId="769341EF" w14:textId="2B9A5E16" w:rsidR="00002DCC" w:rsidRPr="009546E9" w:rsidRDefault="00002DCC" w:rsidP="00856981">
      <w:pPr>
        <w:pStyle w:val="ListParagraph"/>
        <w:numPr>
          <w:ilvl w:val="0"/>
          <w:numId w:val="4"/>
        </w:numPr>
        <w:spacing w:after="240"/>
        <w:ind w:left="714" w:hanging="357"/>
        <w:rPr>
          <w:rFonts w:eastAsiaTheme="minorEastAsia" w:cstheme="minorBidi"/>
          <w:color w:val="373A36"/>
          <w:szCs w:val="24"/>
        </w:rPr>
      </w:pPr>
      <w:r w:rsidRPr="009546E9">
        <w:rPr>
          <w:rFonts w:eastAsiaTheme="minorEastAsia" w:cstheme="minorBidi"/>
          <w:color w:val="373A36"/>
          <w:szCs w:val="24"/>
        </w:rPr>
        <w:t>to produce timely outputs to maximise benefits</w:t>
      </w:r>
    </w:p>
    <w:p w14:paraId="0A39F691" w14:textId="77777777" w:rsidR="00002DCC" w:rsidRPr="00002DCC" w:rsidRDefault="00002DCC" w:rsidP="00A63194">
      <w:r w:rsidRPr="00002DCC">
        <w:t xml:space="preserve">As we have developed our plans for Census we have engaged with a wide range of stakeholders to understand user needs and seek feedback on our </w:t>
      </w:r>
      <w:r w:rsidRPr="00002DCC">
        <w:lastRenderedPageBreak/>
        <w:t xml:space="preserve">plans. This consultation is part of this approach and seeks views on the data we intend to publish and the tools we will use to do this. </w:t>
      </w:r>
    </w:p>
    <w:p w14:paraId="6CB4D2F8" w14:textId="77777777" w:rsidR="00002DCC" w:rsidRPr="00002DCC" w:rsidRDefault="00002DCC" w:rsidP="00A63194">
      <w:r w:rsidRPr="00002DCC">
        <w:t>We ran a Topic consultation between 8 October 2015 and 15 January 2016 to ask census users what topics they thought should be included in the next census.</w:t>
      </w:r>
    </w:p>
    <w:p w14:paraId="700E5A12" w14:textId="11A46AE9" w:rsidR="00002DCC" w:rsidRPr="00002DCC" w:rsidRDefault="006E4E81" w:rsidP="00A63194">
      <w:pPr>
        <w:rPr>
          <w:rFonts w:eastAsiaTheme="minorEastAsia" w:cstheme="minorBidi"/>
          <w:szCs w:val="22"/>
        </w:rPr>
      </w:pPr>
      <w:r>
        <w:rPr>
          <w:szCs w:val="24"/>
          <w:lang w:eastAsia="en-GB"/>
        </w:rPr>
        <w:t>Our</w:t>
      </w:r>
      <w:r w:rsidR="00002DCC" w:rsidRPr="00002DCC">
        <w:rPr>
          <w:szCs w:val="24"/>
          <w:lang w:eastAsia="en-GB"/>
        </w:rPr>
        <w:t> </w:t>
      </w:r>
      <w:hyperlink r:id="rId15" w:history="1">
        <w:r w:rsidRPr="006E4E81">
          <w:rPr>
            <w:rStyle w:val="Hyperlink"/>
            <w:szCs w:val="24"/>
            <w:lang w:eastAsia="en-GB"/>
          </w:rPr>
          <w:t>topic consultation report</w:t>
        </w:r>
      </w:hyperlink>
      <w:r>
        <w:rPr>
          <w:szCs w:val="24"/>
          <w:lang w:eastAsia="en-GB"/>
        </w:rPr>
        <w:t xml:space="preserve"> </w:t>
      </w:r>
      <w:r w:rsidR="00002DCC" w:rsidRPr="00002DCC">
        <w:rPr>
          <w:rFonts w:eastAsiaTheme="minorEastAsia" w:cstheme="minorBidi"/>
          <w:szCs w:val="22"/>
        </w:rPr>
        <w:t>details what we learned.</w:t>
      </w:r>
    </w:p>
    <w:p w14:paraId="71A2469E" w14:textId="77777777" w:rsidR="00002DCC" w:rsidRPr="00002DCC" w:rsidRDefault="00002DCC" w:rsidP="00A63194">
      <w:r w:rsidRPr="00002DCC">
        <w:t xml:space="preserve">Stakeholders helped to shape the questions asked in Scotland’s Census. We consulted with groups all over Scotland to develop and test questions to ensure they were acceptable to the public and that they collected the data required by data users. </w:t>
      </w:r>
    </w:p>
    <w:p w14:paraId="797C12C2" w14:textId="6BA61541" w:rsidR="00002DCC" w:rsidRPr="00002DCC" w:rsidRDefault="00002DCC" w:rsidP="00A63194">
      <w:r w:rsidRPr="00002DCC">
        <w:t>The questions asked in Scotland’s Census 2022 were agreed by the Scottish Parliament during their scrutiny of the census legislation. You can find a link to the question set on our</w:t>
      </w:r>
      <w:r w:rsidRPr="00002DCC">
        <w:rPr>
          <w:sz w:val="26"/>
        </w:rPr>
        <w:t xml:space="preserve"> </w:t>
      </w:r>
      <w:hyperlink r:id="rId16" w:history="1">
        <w:r w:rsidRPr="00002DCC">
          <w:rPr>
            <w:rStyle w:val="Hyperlink"/>
          </w:rPr>
          <w:t>website</w:t>
        </w:r>
      </w:hyperlink>
      <w:r w:rsidRPr="00002DCC">
        <w:t>.</w:t>
      </w:r>
      <w:r w:rsidR="0097699D">
        <w:t xml:space="preserve"> </w:t>
      </w:r>
    </w:p>
    <w:p w14:paraId="0976EA1E" w14:textId="7EED91B5" w:rsidR="00E55E21" w:rsidRDefault="00E55E21" w:rsidP="008E22EE">
      <w:pPr>
        <w:pStyle w:val="Heading2"/>
      </w:pPr>
      <w:r w:rsidRPr="00002DCC">
        <w:t>What we are asking</w:t>
      </w:r>
      <w:bookmarkEnd w:id="4"/>
    </w:p>
    <w:p w14:paraId="27FFD727" w14:textId="6CB5CDA1" w:rsidR="00A63194" w:rsidRPr="00401A89" w:rsidRDefault="00A63194" w:rsidP="00A63194">
      <w:pPr>
        <w:rPr>
          <w:rFonts w:eastAsiaTheme="minorEastAsia"/>
        </w:rPr>
      </w:pPr>
      <w:r w:rsidRPr="00401A89">
        <w:rPr>
          <w:rFonts w:eastAsiaTheme="minorEastAsia"/>
        </w:rPr>
        <w:t xml:space="preserve">This consultation </w:t>
      </w:r>
      <w:r>
        <w:rPr>
          <w:rFonts w:eastAsiaTheme="minorEastAsia"/>
        </w:rPr>
        <w:t>covers</w:t>
      </w:r>
      <w:r w:rsidRPr="00401A89">
        <w:rPr>
          <w:rFonts w:eastAsiaTheme="minorEastAsia"/>
        </w:rPr>
        <w:t xml:space="preserve"> a number of </w:t>
      </w:r>
      <w:r>
        <w:rPr>
          <w:rFonts w:eastAsiaTheme="minorEastAsia"/>
        </w:rPr>
        <w:t>aspects of</w:t>
      </w:r>
      <w:r w:rsidRPr="00401A89">
        <w:rPr>
          <w:rFonts w:eastAsiaTheme="minorEastAsia"/>
        </w:rPr>
        <w:t xml:space="preserve"> our plans for publishing census data. We are asking users to give us their views</w:t>
      </w:r>
      <w:r>
        <w:rPr>
          <w:rFonts w:eastAsiaTheme="minorEastAsia"/>
        </w:rPr>
        <w:t xml:space="preserve"> on: -</w:t>
      </w:r>
      <w:r w:rsidR="0097699D">
        <w:rPr>
          <w:rFonts w:eastAsiaTheme="minorEastAsia"/>
        </w:rPr>
        <w:t xml:space="preserve"> </w:t>
      </w:r>
    </w:p>
    <w:p w14:paraId="1CEDB4BC" w14:textId="77777777" w:rsidR="00A63194" w:rsidRPr="00A63194" w:rsidRDefault="00A63194" w:rsidP="00A63194">
      <w:pPr>
        <w:pStyle w:val="ListParagraph"/>
        <w:numPr>
          <w:ilvl w:val="0"/>
          <w:numId w:val="14"/>
        </w:numPr>
        <w:spacing w:before="240" w:after="160" w:line="240" w:lineRule="auto"/>
        <w:ind w:left="714" w:hanging="357"/>
        <w:contextualSpacing w:val="0"/>
        <w:rPr>
          <w:rFonts w:eastAsiaTheme="minorEastAsia"/>
        </w:rPr>
      </w:pPr>
      <w:r w:rsidRPr="00A63194">
        <w:rPr>
          <w:rFonts w:eastAsiaTheme="minorEastAsia"/>
        </w:rPr>
        <w:t>the order and sequencing of topics published</w:t>
      </w:r>
    </w:p>
    <w:p w14:paraId="663B414C" w14:textId="77777777" w:rsidR="00A63194" w:rsidRPr="00A63194" w:rsidRDefault="00A63194" w:rsidP="00A63194">
      <w:pPr>
        <w:pStyle w:val="ListParagraph"/>
        <w:numPr>
          <w:ilvl w:val="0"/>
          <w:numId w:val="14"/>
        </w:numPr>
        <w:spacing w:before="0" w:after="160" w:line="240" w:lineRule="auto"/>
        <w:ind w:left="714" w:hanging="357"/>
        <w:contextualSpacing w:val="0"/>
        <w:rPr>
          <w:rFonts w:eastAsiaTheme="minorEastAsia"/>
        </w:rPr>
      </w:pPr>
      <w:r w:rsidRPr="00A63194">
        <w:rPr>
          <w:rFonts w:eastAsiaTheme="minorEastAsia"/>
        </w:rPr>
        <w:t>the tools we use to publish data</w:t>
      </w:r>
    </w:p>
    <w:p w14:paraId="0A44F8DF" w14:textId="77777777" w:rsidR="00A63194" w:rsidRPr="00A63194" w:rsidRDefault="00A63194" w:rsidP="00A63194">
      <w:pPr>
        <w:pStyle w:val="ListParagraph"/>
        <w:numPr>
          <w:ilvl w:val="0"/>
          <w:numId w:val="14"/>
        </w:numPr>
        <w:spacing w:before="0" w:after="160" w:line="240" w:lineRule="auto"/>
        <w:ind w:left="714" w:hanging="357"/>
        <w:contextualSpacing w:val="0"/>
        <w:rPr>
          <w:rFonts w:eastAsiaTheme="minorEastAsia"/>
        </w:rPr>
      </w:pPr>
      <w:r w:rsidRPr="00A63194">
        <w:rPr>
          <w:rFonts w:eastAsiaTheme="minorEastAsia"/>
        </w:rPr>
        <w:t>the geographical levels that data are published at</w:t>
      </w:r>
    </w:p>
    <w:p w14:paraId="130C4AF2" w14:textId="77777777" w:rsidR="00A63194" w:rsidRPr="00A63194" w:rsidRDefault="00A63194" w:rsidP="00A63194">
      <w:pPr>
        <w:pStyle w:val="ListParagraph"/>
        <w:numPr>
          <w:ilvl w:val="0"/>
          <w:numId w:val="14"/>
        </w:numPr>
        <w:spacing w:before="0" w:after="160" w:line="240" w:lineRule="auto"/>
        <w:ind w:left="714" w:hanging="357"/>
        <w:contextualSpacing w:val="0"/>
        <w:rPr>
          <w:rFonts w:eastAsiaTheme="minorEastAsia"/>
        </w:rPr>
      </w:pPr>
      <w:r w:rsidRPr="00A63194">
        <w:rPr>
          <w:rFonts w:eastAsiaTheme="minorEastAsia"/>
        </w:rPr>
        <w:t>how changes to census questions impact users’ planned work/research</w:t>
      </w:r>
    </w:p>
    <w:p w14:paraId="7AFBB859" w14:textId="65A2FE47" w:rsidR="00A63194" w:rsidRPr="00042F11" w:rsidRDefault="00A63194" w:rsidP="00042F11">
      <w:pPr>
        <w:pStyle w:val="ListParagraph"/>
        <w:numPr>
          <w:ilvl w:val="0"/>
          <w:numId w:val="14"/>
        </w:numPr>
        <w:spacing w:before="0" w:after="240" w:line="240" w:lineRule="auto"/>
        <w:ind w:left="714" w:hanging="357"/>
        <w:contextualSpacing w:val="0"/>
        <w:rPr>
          <w:rFonts w:eastAsiaTheme="minorEastAsia"/>
        </w:rPr>
      </w:pPr>
      <w:r w:rsidRPr="00A63194">
        <w:rPr>
          <w:rFonts w:eastAsiaTheme="minorEastAsia"/>
        </w:rPr>
        <w:t>what users need from the new census questions</w:t>
      </w:r>
    </w:p>
    <w:p w14:paraId="5CED421B" w14:textId="1175FCAF" w:rsidR="0034318E" w:rsidRPr="00002DCC" w:rsidRDefault="0034318E" w:rsidP="008E22EE">
      <w:pPr>
        <w:pStyle w:val="Heading2"/>
      </w:pPr>
      <w:bookmarkStart w:id="5" w:name="_Toc100822399"/>
      <w:r w:rsidRPr="00002DCC">
        <w:t>Responding to the consultation</w:t>
      </w:r>
      <w:bookmarkEnd w:id="5"/>
      <w:r w:rsidRPr="00002DCC">
        <w:t xml:space="preserve"> </w:t>
      </w:r>
    </w:p>
    <w:p w14:paraId="016EEE1E" w14:textId="5D8A49AF" w:rsidR="0044014E" w:rsidRDefault="0044014E">
      <w:r w:rsidRPr="0034318E">
        <w:t xml:space="preserve">The best way to </w:t>
      </w:r>
      <w:hyperlink r:id="rId17" w:history="1">
        <w:r w:rsidRPr="00553593">
          <w:rPr>
            <w:rStyle w:val="Hyperlink"/>
          </w:rPr>
          <w:t>respond to this consultation</w:t>
        </w:r>
      </w:hyperlink>
      <w:r w:rsidRPr="0034318E">
        <w:t xml:space="preserve"> is online. </w:t>
      </w:r>
    </w:p>
    <w:p w14:paraId="17B1B0EB" w14:textId="77777777" w:rsidR="0044014E" w:rsidRDefault="0044014E">
      <w:r w:rsidRPr="0034318E">
        <w:t xml:space="preserve">You can provide a response to </w:t>
      </w:r>
      <w:r>
        <w:t xml:space="preserve">any or </w:t>
      </w:r>
      <w:r w:rsidRPr="0034318E">
        <w:t>all topics</w:t>
      </w:r>
      <w:r>
        <w:t>. However, please answer all</w:t>
      </w:r>
      <w:r w:rsidRPr="0034318E">
        <w:t xml:space="preserve"> </w:t>
      </w:r>
      <w:r>
        <w:t xml:space="preserve">of the </w:t>
      </w:r>
      <w:r w:rsidRPr="0034318E">
        <w:t>questions for each</w:t>
      </w:r>
      <w:r>
        <w:t xml:space="preserve"> of the </w:t>
      </w:r>
      <w:r w:rsidRPr="0034318E">
        <w:t>topic</w:t>
      </w:r>
      <w:r>
        <w:t>s</w:t>
      </w:r>
      <w:r w:rsidRPr="0034318E">
        <w:t xml:space="preserve"> that you choose to respond to. </w:t>
      </w:r>
    </w:p>
    <w:p w14:paraId="16DCEDCF" w14:textId="77777777" w:rsidR="0044014E" w:rsidRDefault="0044014E">
      <w:r w:rsidRPr="0034318E">
        <w:t xml:space="preserve">This will help us fully understand your requirements. </w:t>
      </w:r>
      <w:r>
        <w:t>For example, t</w:t>
      </w:r>
      <w:r w:rsidRPr="0034318E">
        <w:t xml:space="preserve">here are different </w:t>
      </w:r>
      <w:r>
        <w:t xml:space="preserve">consultation </w:t>
      </w:r>
      <w:r w:rsidRPr="0034318E">
        <w:t xml:space="preserve">questions for </w:t>
      </w:r>
      <w:r>
        <w:t xml:space="preserve">new </w:t>
      </w:r>
      <w:r w:rsidRPr="0034318E">
        <w:t xml:space="preserve">topics which have not previously been included in Scotland’s Census. </w:t>
      </w:r>
    </w:p>
    <w:p w14:paraId="349BD349" w14:textId="264A70E1" w:rsidR="0044014E" w:rsidRDefault="0044014E">
      <w:r w:rsidRPr="0034318E">
        <w:t xml:space="preserve">If you wish to respond to this consultation via email or on paper, please </w:t>
      </w:r>
      <w:r w:rsidR="00CE2338">
        <w:t>complete this questionnaire and send to the email address below.</w:t>
      </w:r>
      <w:r>
        <w:t xml:space="preserve"> </w:t>
      </w:r>
      <w:r w:rsidR="00CE2338">
        <w:t>Alternatively you can</w:t>
      </w:r>
      <w:r>
        <w:t xml:space="preserve"> request a paper form from the e-mail or postal address below</w:t>
      </w:r>
      <w:r w:rsidRPr="0034318E">
        <w:t xml:space="preserve">. </w:t>
      </w:r>
    </w:p>
    <w:p w14:paraId="590578BD" w14:textId="77777777" w:rsidR="0044014E" w:rsidRDefault="0044014E">
      <w:r w:rsidRPr="0034318E">
        <w:t>When completed, please</w:t>
      </w:r>
      <w:r>
        <w:t xml:space="preserve"> send to one of the following: </w:t>
      </w:r>
    </w:p>
    <w:p w14:paraId="41F5CB5B" w14:textId="1D39AE25" w:rsidR="0044014E" w:rsidRPr="0034318E" w:rsidRDefault="0044014E">
      <w:r w:rsidRPr="0034318E">
        <w:t xml:space="preserve">email: </w:t>
      </w:r>
      <w:r w:rsidR="00965022">
        <w:tab/>
      </w:r>
      <w:hyperlink r:id="rId18" w:history="1">
        <w:r w:rsidRPr="000736E4">
          <w:rPr>
            <w:rStyle w:val="Hyperlink"/>
          </w:rPr>
          <w:t>OutputsConsultation@nrscotland.gov.uk</w:t>
        </w:r>
      </w:hyperlink>
      <w:r>
        <w:t xml:space="preserve"> </w:t>
      </w:r>
    </w:p>
    <w:p w14:paraId="0D873861" w14:textId="4C477C16" w:rsidR="0044014E" w:rsidRDefault="0044014E" w:rsidP="0044014E">
      <w:r w:rsidRPr="0034318E">
        <w:lastRenderedPageBreak/>
        <w:t>post:</w:t>
      </w:r>
      <w:r w:rsidRPr="0034318E">
        <w:tab/>
      </w:r>
      <w:r>
        <w:tab/>
      </w:r>
      <w:r w:rsidRPr="0034318E">
        <w:t>Scotland’s Census 2022 Outputs Consultation</w:t>
      </w:r>
      <w:r>
        <w:br/>
      </w:r>
      <w:r w:rsidR="00D9256A">
        <w:tab/>
      </w:r>
      <w:r w:rsidR="00D9256A">
        <w:tab/>
      </w:r>
      <w:r w:rsidRPr="0034318E">
        <w:t xml:space="preserve">Ladywell House </w:t>
      </w:r>
      <w:r>
        <w:br/>
      </w:r>
      <w:r w:rsidR="00D9256A">
        <w:tab/>
      </w:r>
      <w:r w:rsidR="00D9256A">
        <w:tab/>
      </w:r>
      <w:r w:rsidRPr="0034318E">
        <w:t xml:space="preserve">Ladywell Road </w:t>
      </w:r>
      <w:r>
        <w:br/>
      </w:r>
      <w:r w:rsidR="00D9256A">
        <w:tab/>
      </w:r>
      <w:r w:rsidR="00D9256A">
        <w:tab/>
      </w:r>
      <w:r w:rsidRPr="0034318E">
        <w:t xml:space="preserve">Edinburgh </w:t>
      </w:r>
      <w:r>
        <w:br/>
      </w:r>
      <w:r w:rsidR="00D9256A">
        <w:tab/>
      </w:r>
      <w:r w:rsidR="00D9256A">
        <w:tab/>
      </w:r>
      <w:r w:rsidRPr="0034318E">
        <w:t>EH12 7TF</w:t>
      </w:r>
      <w:r w:rsidR="0097699D">
        <w:t xml:space="preserve"> </w:t>
      </w:r>
    </w:p>
    <w:p w14:paraId="20767D1E" w14:textId="77777777" w:rsidR="00CE2338" w:rsidRDefault="00CE2338" w:rsidP="0044014E"/>
    <w:p w14:paraId="72A6CCEA" w14:textId="239E5165" w:rsidR="0044014E" w:rsidRDefault="0044014E" w:rsidP="00042F11">
      <w:pPr>
        <w:pStyle w:val="Heading2"/>
      </w:pPr>
      <w:bookmarkStart w:id="6" w:name="_Toc115696849"/>
      <w:r w:rsidRPr="0044014E">
        <w:t>How</w:t>
      </w:r>
      <w:r>
        <w:t xml:space="preserve"> we use your data</w:t>
      </w:r>
      <w:bookmarkEnd w:id="6"/>
      <w:r w:rsidRPr="00D84152">
        <w:t xml:space="preserve"> </w:t>
      </w:r>
    </w:p>
    <w:p w14:paraId="04101AEE" w14:textId="77777777" w:rsidR="0044014E" w:rsidRDefault="0044014E">
      <w:r>
        <w:t xml:space="preserve">We collect information from respondents to help us better understand who our data users are and what their user needs are. We ask for respondents for their name, email address, how they use census data and some details on their organisation if they are responding in a professional capacity. </w:t>
      </w:r>
    </w:p>
    <w:p w14:paraId="78E5E1EB" w14:textId="77777777" w:rsidR="0044014E" w:rsidRDefault="0044014E">
      <w:r>
        <w:t xml:space="preserve">We may </w:t>
      </w:r>
      <w:r w:rsidRPr="003D049A">
        <w:t>publish responses</w:t>
      </w:r>
      <w:r>
        <w:t xml:space="preserve"> t</w:t>
      </w:r>
      <w:r w:rsidRPr="003D049A">
        <w:t>o support transparency in our decision mak</w:t>
      </w:r>
      <w:r>
        <w:t>ing process. We may attribute responses to respondents and/or include</w:t>
      </w:r>
      <w:r w:rsidRPr="003D049A">
        <w:t xml:space="preserve"> data</w:t>
      </w:r>
      <w:r>
        <w:t xml:space="preserve"> supplied by respondents</w:t>
      </w:r>
      <w:r w:rsidRPr="003D049A">
        <w:t xml:space="preserve"> where permission has been given to do so. We never publish email or postal addresses.</w:t>
      </w:r>
    </w:p>
    <w:p w14:paraId="2618DCD3" w14:textId="77777777" w:rsidR="0044014E" w:rsidRPr="003D049A" w:rsidRDefault="0044014E">
      <w:pPr>
        <w:rPr>
          <w:rFonts w:eastAsiaTheme="minorEastAsia" w:cstheme="minorBidi"/>
          <w:szCs w:val="22"/>
        </w:rPr>
      </w:pPr>
      <w:r w:rsidRPr="003D049A">
        <w:rPr>
          <w:rFonts w:eastAsiaTheme="minorEastAsia" w:cstheme="minorBidi"/>
          <w:szCs w:val="22"/>
        </w:rPr>
        <w:t xml:space="preserve">Please also be aware that information provided </w:t>
      </w:r>
      <w:r>
        <w:rPr>
          <w:rFonts w:eastAsiaTheme="minorEastAsia" w:cstheme="minorBidi"/>
          <w:szCs w:val="22"/>
        </w:rPr>
        <w:t>with</w:t>
      </w:r>
      <w:r w:rsidRPr="003D049A">
        <w:rPr>
          <w:rFonts w:eastAsiaTheme="minorEastAsia" w:cstheme="minorBidi"/>
          <w:szCs w:val="22"/>
        </w:rPr>
        <w:t xml:space="preserve">in </w:t>
      </w:r>
      <w:r>
        <w:rPr>
          <w:rFonts w:eastAsiaTheme="minorEastAsia" w:cstheme="minorBidi"/>
          <w:szCs w:val="22"/>
        </w:rPr>
        <w:t xml:space="preserve">a consultation </w:t>
      </w:r>
      <w:r w:rsidRPr="003D049A">
        <w:rPr>
          <w:rFonts w:eastAsiaTheme="minorEastAsia" w:cstheme="minorBidi"/>
          <w:szCs w:val="22"/>
        </w:rPr>
        <w:t>response could be made publicly available if requested under a Freedom of Information request</w:t>
      </w:r>
      <w:r>
        <w:rPr>
          <w:rFonts w:eastAsiaTheme="minorEastAsia" w:cstheme="minorBidi"/>
          <w:szCs w:val="22"/>
        </w:rPr>
        <w:t>.</w:t>
      </w:r>
    </w:p>
    <w:p w14:paraId="22DC4639" w14:textId="77777777" w:rsidR="0044014E" w:rsidRDefault="0044014E">
      <w:pPr>
        <w:rPr>
          <w:rFonts w:eastAsiaTheme="minorEastAsia" w:cstheme="minorBidi"/>
          <w:szCs w:val="22"/>
        </w:rPr>
      </w:pPr>
      <w:r w:rsidRPr="003D049A">
        <w:rPr>
          <w:rFonts w:eastAsiaTheme="minorEastAsia" w:cstheme="minorBidi"/>
          <w:szCs w:val="22"/>
        </w:rPr>
        <w:t>Email addresses are used to send an acknowledgement of response following submission. They may also be used to contact you in the future in relation to the consultation exercise if you give consent to be contacted.</w:t>
      </w:r>
    </w:p>
    <w:p w14:paraId="777EBBB1" w14:textId="48DA86AD" w:rsidR="0044014E" w:rsidRDefault="0044014E">
      <w:pPr>
        <w:rPr>
          <w:rFonts w:eastAsiaTheme="minorEastAsia" w:cstheme="minorBidi"/>
          <w:szCs w:val="22"/>
        </w:rPr>
      </w:pPr>
      <w:r>
        <w:rPr>
          <w:rFonts w:eastAsiaTheme="minorEastAsia" w:cstheme="minorBidi"/>
          <w:szCs w:val="22"/>
        </w:rPr>
        <w:t>For more information about how National Records of Scotland collects and processes your personal information please see the</w:t>
      </w:r>
      <w:hyperlink r:id="rId19" w:history="1">
        <w:r w:rsidRPr="00EE4375">
          <w:rPr>
            <w:rStyle w:val="Hyperlink"/>
            <w:rFonts w:eastAsiaTheme="minorEastAsia" w:cstheme="minorBidi"/>
            <w:szCs w:val="22"/>
          </w:rPr>
          <w:t xml:space="preserve"> privacy notice on the Scotland’s Census website</w:t>
        </w:r>
        <w:r w:rsidR="00EE4375" w:rsidRPr="00EE4375">
          <w:rPr>
            <w:rStyle w:val="Hyperlink"/>
            <w:rFonts w:eastAsiaTheme="minorEastAsia" w:cstheme="minorBidi"/>
            <w:szCs w:val="22"/>
          </w:rPr>
          <w:t>.</w:t>
        </w:r>
      </w:hyperlink>
      <w:r>
        <w:rPr>
          <w:rFonts w:eastAsiaTheme="minorEastAsia" w:cstheme="minorBidi"/>
          <w:szCs w:val="22"/>
        </w:rPr>
        <w:t xml:space="preserve"> </w:t>
      </w:r>
    </w:p>
    <w:p w14:paraId="0F3C6647" w14:textId="77777777" w:rsidR="00A41985" w:rsidRDefault="00A41985">
      <w:pPr>
        <w:rPr>
          <w:rFonts w:eastAsiaTheme="minorEastAsia" w:cstheme="minorBidi"/>
          <w:color w:val="373A36"/>
          <w:szCs w:val="22"/>
        </w:rPr>
      </w:pPr>
      <w:r>
        <w:rPr>
          <w:color w:val="373A36"/>
        </w:rPr>
        <w:br w:type="page"/>
      </w:r>
    </w:p>
    <w:p w14:paraId="51D68AA6" w14:textId="2514447E" w:rsidR="004C6AF8" w:rsidRPr="00002DCC" w:rsidRDefault="004C6AF8" w:rsidP="008E22EE">
      <w:pPr>
        <w:pStyle w:val="Heading1"/>
        <w:rPr>
          <w:sz w:val="36"/>
        </w:rPr>
      </w:pPr>
      <w:bookmarkStart w:id="7" w:name="_Toc77069924"/>
      <w:bookmarkStart w:id="8" w:name="_Toc76461845"/>
      <w:bookmarkStart w:id="9" w:name="_Toc116467594"/>
      <w:r w:rsidRPr="00002DCC">
        <w:lastRenderedPageBreak/>
        <w:t>Why we are consulting</w:t>
      </w:r>
      <w:bookmarkEnd w:id="7"/>
      <w:bookmarkEnd w:id="8"/>
      <w:bookmarkEnd w:id="9"/>
    </w:p>
    <w:p w14:paraId="2E91F519" w14:textId="20C1BAE5" w:rsidR="004C6AF8" w:rsidRPr="00002DCC" w:rsidRDefault="004C6AF8" w:rsidP="008E22EE">
      <w:pPr>
        <w:pStyle w:val="Heading2"/>
      </w:pPr>
      <w:bookmarkStart w:id="10" w:name="_Toc77069925"/>
      <w:bookmarkStart w:id="11" w:name="_Toc76461846"/>
      <w:r w:rsidRPr="00002DCC">
        <w:t>Contact details for you or your organisation</w:t>
      </w:r>
      <w:bookmarkEnd w:id="10"/>
      <w:bookmarkEnd w:id="11"/>
    </w:p>
    <w:p w14:paraId="30747E0D" w14:textId="49910851" w:rsidR="004C6AF8" w:rsidRPr="00002DCC" w:rsidRDefault="004C6AF8" w:rsidP="00F87603">
      <w:r w:rsidRPr="00002DCC">
        <w:t>Contact details must be provided so that the National Records of Scotla</w:t>
      </w:r>
      <w:r w:rsidR="00841F1D">
        <w:t>nd can receive your submission.</w:t>
      </w:r>
    </w:p>
    <w:p w14:paraId="00147485" w14:textId="45F9352F" w:rsidR="004C6AF8" w:rsidRPr="00002DCC" w:rsidRDefault="004C6AF8" w:rsidP="008E22EE">
      <w:pPr>
        <w:pStyle w:val="Heading3"/>
        <w:rPr>
          <w:color w:val="000000" w:themeColor="text1"/>
        </w:rPr>
      </w:pPr>
      <w:r w:rsidRPr="00002DCC">
        <w:t xml:space="preserve">What is your </w:t>
      </w:r>
      <w:r w:rsidR="00DD6A3C" w:rsidRPr="00002DCC">
        <w:t xml:space="preserve">full </w:t>
      </w:r>
      <w:r w:rsidRPr="00002DCC">
        <w:t>name?</w:t>
      </w:r>
    </w:p>
    <w:p w14:paraId="2BC6C3D8" w14:textId="77777777" w:rsidR="004C6AF8" w:rsidRPr="00002DCC" w:rsidRDefault="004C6AF8" w:rsidP="001E463B">
      <w:pPr>
        <w:pStyle w:val="WarningText"/>
      </w:pPr>
      <w:r w:rsidRPr="00002DCC">
        <w:t>Mandatory</w:t>
      </w:r>
    </w:p>
    <w:p w14:paraId="035411C9" w14:textId="18609E43" w:rsidR="004C6AF8" w:rsidRPr="00002DCC" w:rsidRDefault="00307D6D" w:rsidP="008E22EE">
      <w:pPr>
        <w:spacing w:after="200"/>
        <w:rPr>
          <w:color w:val="000000" w:themeColor="text1"/>
        </w:rPr>
      </w:pPr>
      <w:sdt>
        <w:sdtPr>
          <w:rPr>
            <w:color w:val="000000" w:themeColor="text1"/>
          </w:rPr>
          <w:id w:val="-77363711"/>
          <w:placeholder>
            <w:docPart w:val="7A0AAA65A96044D5B9FC89688DA3D6D6"/>
          </w:placeholder>
        </w:sdtPr>
        <w:sdtEndPr/>
        <w:sdtContent>
          <w:sdt>
            <w:sdtPr>
              <w:rPr>
                <w:color w:val="000000" w:themeColor="text1"/>
              </w:rPr>
              <w:id w:val="1404112716"/>
              <w:placeholder>
                <w:docPart w:val="87D1ADD460DB47F1A8DE5FF4DF91C8DF"/>
              </w:placeholder>
              <w:showingPlcHdr/>
            </w:sdtPr>
            <w:sdtEndPr/>
            <w:sdtContent>
              <w:r w:rsidR="004C6AF8" w:rsidRPr="00002DCC">
                <w:rPr>
                  <w:color w:val="767171" w:themeColor="background2" w:themeShade="80"/>
                </w:rPr>
                <w:t>Click or tap here to enter text.</w:t>
              </w:r>
            </w:sdtContent>
          </w:sdt>
        </w:sdtContent>
      </w:sdt>
    </w:p>
    <w:p w14:paraId="36DD6E52" w14:textId="1E0C74DC" w:rsidR="00304955" w:rsidRPr="00002DCC" w:rsidRDefault="004C6AF8" w:rsidP="001E463B">
      <w:pPr>
        <w:pStyle w:val="Heading3"/>
      </w:pPr>
      <w:r w:rsidRPr="00002DCC">
        <w:t>What is your email address?</w:t>
      </w:r>
    </w:p>
    <w:p w14:paraId="3231B3C2" w14:textId="77777777" w:rsidR="004C6AF8" w:rsidRPr="00002DCC" w:rsidRDefault="004C6AF8" w:rsidP="00F87603">
      <w:r w:rsidRPr="00002DCC">
        <w:t>You will automatically receive an acknowledgement email when you submit your response.</w:t>
      </w:r>
    </w:p>
    <w:p w14:paraId="37C9F5F0"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59ECD792" w14:textId="262A839C" w:rsidR="004C6AF8" w:rsidRPr="00002DCC" w:rsidRDefault="00307D6D" w:rsidP="008E22EE">
      <w:pPr>
        <w:spacing w:after="200"/>
        <w:rPr>
          <w:color w:val="000000" w:themeColor="text1"/>
        </w:rPr>
      </w:pPr>
      <w:sdt>
        <w:sdtPr>
          <w:rPr>
            <w:color w:val="000000" w:themeColor="text1"/>
          </w:rPr>
          <w:id w:val="6498306"/>
          <w:placeholder>
            <w:docPart w:val="173272CDD90047D98EEF627BD2903078"/>
          </w:placeholder>
        </w:sdtPr>
        <w:sdtEndPr/>
        <w:sdtContent>
          <w:sdt>
            <w:sdtPr>
              <w:rPr>
                <w:color w:val="000000" w:themeColor="text1"/>
              </w:rPr>
              <w:id w:val="1999075494"/>
              <w:placeholder>
                <w:docPart w:val="FD1F61839EDC4476881C99AE3C28B694"/>
              </w:placeholder>
            </w:sdtPr>
            <w:sdtEndPr/>
            <w:sdtContent>
              <w:sdt>
                <w:sdtPr>
                  <w:rPr>
                    <w:color w:val="000000" w:themeColor="text1"/>
                  </w:rPr>
                  <w:id w:val="-204787537"/>
                  <w:placeholder>
                    <w:docPart w:val="86EFB08E737E493A980ADB7D2074C1E4"/>
                  </w:placeholder>
                  <w:showingPlcHdr/>
                </w:sdtPr>
                <w:sdtEndPr/>
                <w:sdtContent>
                  <w:r w:rsidR="004C6AF8" w:rsidRPr="00002DCC">
                    <w:rPr>
                      <w:color w:val="767171" w:themeColor="background2" w:themeShade="80"/>
                    </w:rPr>
                    <w:t>Click or tap here to enter text.</w:t>
                  </w:r>
                </w:sdtContent>
              </w:sdt>
            </w:sdtContent>
          </w:sdt>
        </w:sdtContent>
      </w:sdt>
    </w:p>
    <w:p w14:paraId="6E16DEA4" w14:textId="77777777" w:rsidR="004C6AF8" w:rsidRPr="00002DCC" w:rsidRDefault="004C6AF8" w:rsidP="001E463B">
      <w:pPr>
        <w:pStyle w:val="Heading3"/>
        <w:rPr>
          <w:color w:val="000000" w:themeColor="text1"/>
        </w:rPr>
      </w:pPr>
      <w:r w:rsidRPr="00002DCC">
        <w:t>Are you responding to this consultation in a personal or a professional capacity?</w:t>
      </w:r>
    </w:p>
    <w:p w14:paraId="7E683B47"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7FB6FCD0" w14:textId="4CA2EADB" w:rsidR="004C6AF8" w:rsidRPr="00F87603" w:rsidRDefault="004C6AF8" w:rsidP="00914931">
      <w:pPr>
        <w:spacing w:before="240"/>
      </w:pPr>
      <w:r w:rsidRPr="00F87603">
        <w:t xml:space="preserve"> </w:t>
      </w:r>
      <w:sdt>
        <w:sdtPr>
          <w:id w:val="-2045432734"/>
          <w14:checkbox>
            <w14:checked w14:val="0"/>
            <w14:checkedState w14:val="2612" w14:font="MS Gothic"/>
            <w14:uncheckedState w14:val="2610" w14:font="MS Gothic"/>
          </w14:checkbox>
        </w:sdtPr>
        <w:sdtEndPr/>
        <w:sdtContent>
          <w:r w:rsidR="00843CBE">
            <w:rPr>
              <w:rFonts w:ascii="MS Gothic" w:eastAsia="MS Gothic" w:hAnsi="MS Gothic" w:hint="eastAsia"/>
            </w:rPr>
            <w:t>☐</w:t>
          </w:r>
        </w:sdtContent>
      </w:sdt>
      <w:r w:rsidRPr="00F87603">
        <w:t xml:space="preserve"> Personal</w:t>
      </w:r>
    </w:p>
    <w:p w14:paraId="07D35A17" w14:textId="0C615844" w:rsidR="004C6AF8" w:rsidRPr="00F87603" w:rsidRDefault="004C6AF8" w:rsidP="00EB4646">
      <w:pPr>
        <w:spacing w:after="240"/>
      </w:pPr>
      <w:r w:rsidRPr="00F87603">
        <w:t xml:space="preserve"> </w:t>
      </w:r>
      <w:sdt>
        <w:sdtPr>
          <w:id w:val="555053496"/>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Professional</w:t>
      </w:r>
    </w:p>
    <w:p w14:paraId="5233D37C" w14:textId="77777777" w:rsidR="004C6AF8" w:rsidRPr="00002DCC" w:rsidRDefault="004C6AF8" w:rsidP="008E22EE">
      <w:pPr>
        <w:pStyle w:val="Heading3"/>
        <w:rPr>
          <w:color w:val="000000" w:themeColor="text1"/>
        </w:rPr>
      </w:pPr>
      <w:r w:rsidRPr="00002DCC">
        <w:t>Are you answering this consultation on behalf of an organisation?</w:t>
      </w:r>
    </w:p>
    <w:p w14:paraId="29451F8E"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5BD84674" w14:textId="77777777" w:rsidR="004C6AF8" w:rsidRPr="00F87603" w:rsidRDefault="00307D6D" w:rsidP="00914931">
      <w:pPr>
        <w:spacing w:before="240"/>
      </w:pPr>
      <w:sdt>
        <w:sdtPr>
          <w:id w:val="1111861732"/>
          <w14:checkbox>
            <w14:checked w14:val="0"/>
            <w14:checkedState w14:val="2612" w14:font="MS Gothic"/>
            <w14:uncheckedState w14:val="2610" w14:font="MS Gothic"/>
          </w14:checkbox>
        </w:sdtPr>
        <w:sdtEndPr/>
        <w:sdtContent>
          <w:r w:rsidR="004C6AF8" w:rsidRPr="00F87603">
            <w:rPr>
              <w:rFonts w:ascii="Segoe UI Symbol" w:eastAsia="MS Gothic" w:hAnsi="Segoe UI Symbol" w:cs="Segoe UI Symbol"/>
              <w:lang w:val="en-US"/>
            </w:rPr>
            <w:t>☐</w:t>
          </w:r>
        </w:sdtContent>
      </w:sdt>
      <w:r w:rsidR="004C6AF8" w:rsidRPr="00F87603">
        <w:t xml:space="preserve"> Yes</w:t>
      </w:r>
    </w:p>
    <w:p w14:paraId="654FAD41" w14:textId="00BE5FD6" w:rsidR="00DD6A3C" w:rsidRPr="00F87603" w:rsidRDefault="00307D6D" w:rsidP="00EB4646">
      <w:pPr>
        <w:spacing w:after="240"/>
      </w:pPr>
      <w:sdt>
        <w:sdtPr>
          <w:id w:val="-345478844"/>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lang w:val="en-US"/>
            </w:rPr>
            <w:t>☐</w:t>
          </w:r>
        </w:sdtContent>
      </w:sdt>
      <w:r w:rsidR="00DD6A3C" w:rsidRPr="00F87603">
        <w:t xml:space="preserve"> No</w:t>
      </w:r>
    </w:p>
    <w:p w14:paraId="752D6B30" w14:textId="77777777" w:rsidR="004C6AF8" w:rsidRPr="00002DCC" w:rsidRDefault="004C6AF8" w:rsidP="00F87603">
      <w:r w:rsidRPr="00002DCC">
        <w:t>If you selected ‘Yes’, please provide the name of the organisation below.</w:t>
      </w:r>
    </w:p>
    <w:p w14:paraId="1DBE6F57" w14:textId="4DC3DBB4" w:rsidR="004C6AF8" w:rsidRDefault="00307D6D" w:rsidP="008E22EE">
      <w:pPr>
        <w:spacing w:after="200"/>
        <w:rPr>
          <w:color w:val="000000" w:themeColor="text1"/>
        </w:rPr>
      </w:pPr>
      <w:sdt>
        <w:sdtPr>
          <w:rPr>
            <w:color w:val="000000" w:themeColor="text1"/>
          </w:rPr>
          <w:id w:val="736523712"/>
          <w:placeholder>
            <w:docPart w:val="D43DAD0E5F9A4F7E949B76EF0CD5289C"/>
          </w:placeholder>
          <w:showingPlcHdr/>
        </w:sdtPr>
        <w:sdtEndPr/>
        <w:sdtContent>
          <w:r w:rsidR="004C6AF8" w:rsidRPr="00002DCC">
            <w:rPr>
              <w:color w:val="767171" w:themeColor="background2" w:themeShade="80"/>
            </w:rPr>
            <w:t>Click or tap here to enter text.</w:t>
          </w:r>
        </w:sdtContent>
      </w:sdt>
      <w:bookmarkStart w:id="12" w:name="_Toc76461847"/>
    </w:p>
    <w:p w14:paraId="6DD06DEA" w14:textId="5669447B" w:rsidR="00CE2338" w:rsidRDefault="00CE2338" w:rsidP="008E22EE">
      <w:pPr>
        <w:spacing w:after="200"/>
        <w:rPr>
          <w:color w:val="000000" w:themeColor="text1"/>
        </w:rPr>
      </w:pPr>
    </w:p>
    <w:p w14:paraId="1F751088" w14:textId="5B8DA90E" w:rsidR="00CE2338" w:rsidRDefault="00CE2338" w:rsidP="008E22EE">
      <w:pPr>
        <w:spacing w:after="200"/>
        <w:rPr>
          <w:color w:val="000000" w:themeColor="text1"/>
        </w:rPr>
      </w:pPr>
    </w:p>
    <w:p w14:paraId="649B6F4D" w14:textId="77777777" w:rsidR="00CE2338" w:rsidRPr="00841F1D" w:rsidRDefault="00CE2338" w:rsidP="008E22EE">
      <w:pPr>
        <w:spacing w:after="200"/>
        <w:rPr>
          <w:color w:val="000000" w:themeColor="text1"/>
        </w:rPr>
      </w:pPr>
    </w:p>
    <w:p w14:paraId="2DC2291C" w14:textId="6F3BABE0" w:rsidR="004C6AF8" w:rsidRPr="00002DCC" w:rsidRDefault="004C6AF8" w:rsidP="008E22EE">
      <w:pPr>
        <w:pStyle w:val="Heading2"/>
        <w:rPr>
          <w:rFonts w:eastAsiaTheme="majorEastAsia" w:cs="Times New Roman (Headings CS)"/>
          <w:color w:val="5B9BD5" w:themeColor="accent1"/>
          <w:spacing w:val="-8"/>
          <w:kern w:val="28"/>
          <w:sz w:val="32"/>
          <w:szCs w:val="36"/>
          <w14:ligatures w14:val="all"/>
        </w:rPr>
      </w:pPr>
      <w:bookmarkStart w:id="13" w:name="_Toc77069926"/>
      <w:r w:rsidRPr="00002DCC">
        <w:lastRenderedPageBreak/>
        <w:t>Data user type</w:t>
      </w:r>
      <w:bookmarkEnd w:id="12"/>
      <w:bookmarkEnd w:id="13"/>
    </w:p>
    <w:p w14:paraId="0CAFDC1C" w14:textId="4DE2E606" w:rsidR="004C6AF8" w:rsidRPr="00002DCC" w:rsidRDefault="004C6AF8" w:rsidP="00F87603">
      <w:r w:rsidRPr="00002DCC">
        <w:t xml:space="preserve">This information will assist us in monitoring the range of users that have </w:t>
      </w:r>
      <w:r w:rsidR="00841F1D">
        <w:t>responded to this consultation.</w:t>
      </w:r>
    </w:p>
    <w:p w14:paraId="519BD5D8" w14:textId="77777777" w:rsidR="004C6AF8" w:rsidRPr="00002DCC" w:rsidRDefault="004C6AF8" w:rsidP="008E22EE">
      <w:pPr>
        <w:pStyle w:val="Heading3"/>
        <w:rPr>
          <w:color w:val="000000" w:themeColor="text1"/>
        </w:rPr>
      </w:pPr>
      <w:r w:rsidRPr="00002DCC">
        <w:t>What sector do you work in?</w:t>
      </w:r>
    </w:p>
    <w:p w14:paraId="626797BC"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3B34E016" w14:textId="589D95CD" w:rsidR="004C6AF8" w:rsidRPr="00F87603" w:rsidRDefault="00307D6D" w:rsidP="00914931">
      <w:pPr>
        <w:spacing w:before="240"/>
      </w:pPr>
      <w:sdt>
        <w:sdtPr>
          <w:id w:val="-855104270"/>
          <w:placeholder>
            <w:docPart w:val="173272CDD90047D98EEF627BD2903078"/>
          </w:placeholder>
        </w:sdtPr>
        <w:sdtEndPr/>
        <w:sdtContent>
          <w:sdt>
            <w:sdtPr>
              <w:id w:val="45351283"/>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sdtContent>
      </w:sdt>
      <w:r w:rsidR="004C6AF8" w:rsidRPr="00F87603">
        <w:t xml:space="preserve"> No sector, I am responding in a personal capacity</w:t>
      </w:r>
    </w:p>
    <w:p w14:paraId="1E25F202" w14:textId="77777777" w:rsidR="00DD6A3C" w:rsidRPr="00F87603" w:rsidRDefault="00307D6D" w:rsidP="008E22EE">
      <w:sdt>
        <w:sdtPr>
          <w:id w:val="696283679"/>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Academic or research</w:t>
      </w:r>
    </w:p>
    <w:p w14:paraId="76858F32" w14:textId="77777777" w:rsidR="004C6AF8" w:rsidRPr="00F87603" w:rsidRDefault="00307D6D" w:rsidP="008E22EE">
      <w:sdt>
        <w:sdtPr>
          <w:id w:val="-751813443"/>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Central government</w:t>
      </w:r>
    </w:p>
    <w:p w14:paraId="56CA5B82" w14:textId="77777777" w:rsidR="00DD6A3C" w:rsidRPr="00F87603" w:rsidRDefault="00307D6D" w:rsidP="008E22EE">
      <w:sdt>
        <w:sdtPr>
          <w:id w:val="1114560023"/>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Charity and voluntary</w:t>
      </w:r>
    </w:p>
    <w:p w14:paraId="2C255EAC" w14:textId="2DC5F0EB" w:rsidR="00DD6A3C" w:rsidRPr="00F87603" w:rsidRDefault="00307D6D" w:rsidP="008E22EE">
      <w:sdt>
        <w:sdtPr>
          <w:id w:val="859547255"/>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Commercial</w:t>
      </w:r>
    </w:p>
    <w:p w14:paraId="20188D8A" w14:textId="77777777" w:rsidR="00DD6A3C" w:rsidRPr="00F87603" w:rsidRDefault="00307D6D" w:rsidP="008E22EE">
      <w:sdt>
        <w:sdtPr>
          <w:id w:val="-1045358270"/>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Journalist or media</w:t>
      </w:r>
    </w:p>
    <w:p w14:paraId="7CD35DE2" w14:textId="0B96FB82" w:rsidR="004C6AF8" w:rsidRPr="00F87603" w:rsidRDefault="00307D6D" w:rsidP="008E22EE">
      <w:sdt>
        <w:sdtPr>
          <w:id w:val="120868003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Local government </w:t>
      </w:r>
    </w:p>
    <w:p w14:paraId="53C59685" w14:textId="77777777" w:rsidR="004C6AF8" w:rsidRPr="00F87603" w:rsidRDefault="00307D6D" w:rsidP="008E22EE">
      <w:sdt>
        <w:sdtPr>
          <w:id w:val="-461348079"/>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Other public body, for example health, transport, emergency services</w:t>
      </w:r>
    </w:p>
    <w:p w14:paraId="6421B77A" w14:textId="77777777" w:rsidR="004C6AF8" w:rsidRPr="00F87603" w:rsidRDefault="00307D6D" w:rsidP="008E22EE">
      <w:sdt>
        <w:sdtPr>
          <w:id w:val="122533741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Religion or faith </w:t>
      </w:r>
    </w:p>
    <w:p w14:paraId="4D1D754F" w14:textId="7BE911DB" w:rsidR="00DD6A3C" w:rsidRPr="00F87603" w:rsidRDefault="00307D6D" w:rsidP="00EB4646">
      <w:pPr>
        <w:spacing w:after="240"/>
      </w:pPr>
      <w:sdt>
        <w:sdtPr>
          <w:id w:val="-490484061"/>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Other </w:t>
      </w:r>
    </w:p>
    <w:p w14:paraId="2A256A2F" w14:textId="77777777" w:rsidR="004C6AF8" w:rsidRPr="00002DCC" w:rsidRDefault="004C6AF8" w:rsidP="00F87603">
      <w:r w:rsidRPr="00002DCC">
        <w:t>If you selected ‘Other’, please provide your organisation’s sector below.</w:t>
      </w:r>
    </w:p>
    <w:sdt>
      <w:sdtPr>
        <w:rPr>
          <w:color w:val="000000" w:themeColor="text1"/>
        </w:rPr>
        <w:id w:val="-572666748"/>
        <w:placeholder>
          <w:docPart w:val="B8441382D6864D44A876DE8FE36B97C2"/>
        </w:placeholder>
        <w:showingPlcHdr/>
      </w:sdtPr>
      <w:sdtEndPr/>
      <w:sdtContent>
        <w:p w14:paraId="786766AF" w14:textId="77777777" w:rsidR="004C6AF8" w:rsidRPr="00002DCC" w:rsidRDefault="004C6AF8" w:rsidP="008E22EE">
          <w:pPr>
            <w:spacing w:after="200"/>
            <w:rPr>
              <w:color w:val="000000" w:themeColor="text1"/>
            </w:rPr>
          </w:pPr>
          <w:r w:rsidRPr="00002DCC">
            <w:rPr>
              <w:color w:val="767171" w:themeColor="background2" w:themeShade="80"/>
            </w:rPr>
            <w:t>Click or tap here to enter text.</w:t>
          </w:r>
        </w:p>
      </w:sdtContent>
    </w:sdt>
    <w:p w14:paraId="2F5EA557" w14:textId="77777777" w:rsidR="00C34700" w:rsidRPr="00C34700" w:rsidRDefault="00C34700" w:rsidP="008E22EE">
      <w:pPr>
        <w:pStyle w:val="Heading3"/>
        <w:rPr>
          <w:kern w:val="0"/>
        </w:rPr>
      </w:pPr>
      <w:r w:rsidRPr="00C34700">
        <w:rPr>
          <w:kern w:val="0"/>
        </w:rPr>
        <w:t>Have you or your organisation used data or analysis produced by NRS from previous censuses?</w:t>
      </w:r>
    </w:p>
    <w:p w14:paraId="63CA706F" w14:textId="4E5FD26C" w:rsidR="00DD6A3C" w:rsidRPr="00002DCC" w:rsidRDefault="004C6AF8" w:rsidP="008E22EE">
      <w:r w:rsidRPr="00002DCC">
        <w:t>Use of data visualisations, such as maps, is considered use of analysis</w:t>
      </w:r>
    </w:p>
    <w:p w14:paraId="23CB5D86" w14:textId="77777777" w:rsidR="004C6AF8" w:rsidRPr="00F87603" w:rsidRDefault="00307D6D" w:rsidP="00914931">
      <w:pPr>
        <w:spacing w:before="240"/>
      </w:pPr>
      <w:sdt>
        <w:sdtPr>
          <w:id w:val="322866332"/>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 data only</w:t>
      </w:r>
    </w:p>
    <w:p w14:paraId="4BCF9B1F" w14:textId="77777777" w:rsidR="004C6AF8" w:rsidRPr="00F87603" w:rsidRDefault="00307D6D" w:rsidP="008E22EE">
      <w:sdt>
        <w:sdtPr>
          <w:id w:val="-645596860"/>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 analysis only</w:t>
      </w:r>
    </w:p>
    <w:p w14:paraId="767ECC00" w14:textId="77777777" w:rsidR="004C6AF8" w:rsidRPr="00F87603" w:rsidRDefault="00307D6D" w:rsidP="008E22EE">
      <w:sdt>
        <w:sdtPr>
          <w:id w:val="-1987318227"/>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 both data and analysis</w:t>
      </w:r>
    </w:p>
    <w:p w14:paraId="353FFC80" w14:textId="77777777" w:rsidR="004C6AF8" w:rsidRPr="00F87603" w:rsidRDefault="00307D6D" w:rsidP="00EB4646">
      <w:pPr>
        <w:spacing w:after="240"/>
      </w:pPr>
      <w:sdt>
        <w:sdtPr>
          <w:id w:val="760643598"/>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No</w:t>
      </w:r>
    </w:p>
    <w:p w14:paraId="0207998D" w14:textId="2C1ED08D" w:rsidR="00DD6A3C" w:rsidRPr="00002DCC" w:rsidRDefault="004C6AF8" w:rsidP="008E22EE">
      <w:pPr>
        <w:pStyle w:val="Heading3"/>
      </w:pPr>
      <w:r w:rsidRPr="00002DCC">
        <w:t>Do you or your organisation intend to use data or analysis produced by the NRS from Scotland’s Census 2022?</w:t>
      </w:r>
    </w:p>
    <w:p w14:paraId="667BC16A" w14:textId="58AA31FF" w:rsidR="00DD6A3C" w:rsidRPr="00002DCC" w:rsidRDefault="004C6AF8" w:rsidP="00F87603">
      <w:r w:rsidRPr="00002DCC">
        <w:t>Use of data visualisations, such as maps, is considered use of analysis</w:t>
      </w:r>
    </w:p>
    <w:p w14:paraId="69779423" w14:textId="1637671F" w:rsidR="004C6AF8" w:rsidRPr="00F87603" w:rsidRDefault="00307D6D" w:rsidP="00914931">
      <w:pPr>
        <w:spacing w:before="240"/>
      </w:pPr>
      <w:sdt>
        <w:sdtPr>
          <w:id w:val="-660386327"/>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 data only</w:t>
      </w:r>
    </w:p>
    <w:p w14:paraId="2B7B0325" w14:textId="77777777" w:rsidR="004C6AF8" w:rsidRPr="00F87603" w:rsidRDefault="00307D6D" w:rsidP="008E22EE">
      <w:sdt>
        <w:sdtPr>
          <w:id w:val="-1939509380"/>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 analysis only</w:t>
      </w:r>
    </w:p>
    <w:p w14:paraId="293462A8" w14:textId="77777777" w:rsidR="004C6AF8" w:rsidRPr="00F87603" w:rsidRDefault="00307D6D" w:rsidP="008E22EE">
      <w:sdt>
        <w:sdtPr>
          <w:id w:val="58073146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 both data and analysis</w:t>
      </w:r>
    </w:p>
    <w:p w14:paraId="48CE28BD" w14:textId="755D86EE" w:rsidR="00DD6A3C" w:rsidRPr="00F87603" w:rsidRDefault="00307D6D" w:rsidP="00EB4646">
      <w:pPr>
        <w:spacing w:after="240"/>
      </w:pPr>
      <w:sdt>
        <w:sdtPr>
          <w:id w:val="184643342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No</w:t>
      </w:r>
    </w:p>
    <w:p w14:paraId="3C8CA426" w14:textId="4EE7CADC" w:rsidR="00DD6A3C" w:rsidRPr="00002DCC" w:rsidRDefault="004C6AF8" w:rsidP="008E22EE">
      <w:pPr>
        <w:pStyle w:val="Heading3"/>
      </w:pPr>
      <w:r w:rsidRPr="00002DCC">
        <w:t>Which topic areas would you access Census 2022 data or analysis products on?</w:t>
      </w:r>
    </w:p>
    <w:p w14:paraId="47485AB0" w14:textId="67FA3F70" w:rsidR="00DD6A3C" w:rsidRPr="00002DCC" w:rsidRDefault="004C6AF8" w:rsidP="00F87603">
      <w:r w:rsidRPr="00002DCC">
        <w:t xml:space="preserve">Select all that apply. If you are interested in multivariate analysis, please note the primary topic or topics of interest. </w:t>
      </w:r>
    </w:p>
    <w:p w14:paraId="168A81A9" w14:textId="188F29EE" w:rsidR="004C6AF8" w:rsidRPr="00F87603" w:rsidRDefault="00307D6D" w:rsidP="00914931">
      <w:pPr>
        <w:spacing w:before="240"/>
      </w:pPr>
      <w:sdt>
        <w:sdtPr>
          <w:id w:val="-1559319311"/>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Demography and migration</w:t>
      </w:r>
    </w:p>
    <w:p w14:paraId="5A9CF674" w14:textId="35F88665" w:rsidR="004C6AF8" w:rsidRPr="00F87603" w:rsidRDefault="00307D6D" w:rsidP="008E22EE">
      <w:sdt>
        <w:sdtPr>
          <w:id w:val="-1618371511"/>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Ethnic group, national identity, language and religion</w:t>
      </w:r>
    </w:p>
    <w:p w14:paraId="1A48975A" w14:textId="6DBF6366" w:rsidR="00C62E34" w:rsidRPr="00F87603" w:rsidRDefault="00307D6D" w:rsidP="008E22EE">
      <w:sdt>
        <w:sdtPr>
          <w:id w:val="-1799138155"/>
          <w14:checkbox>
            <w14:checked w14:val="0"/>
            <w14:checkedState w14:val="2612" w14:font="MS Gothic"/>
            <w14:uncheckedState w14:val="2610" w14:font="MS Gothic"/>
          </w14:checkbox>
        </w:sdtPr>
        <w:sdtEndPr/>
        <w:sdtContent>
          <w:r w:rsidR="00C62E34" w:rsidRPr="00F87603">
            <w:rPr>
              <w:rFonts w:ascii="Segoe UI Symbol" w:hAnsi="Segoe UI Symbol" w:cs="Segoe UI Symbol"/>
            </w:rPr>
            <w:t>☐</w:t>
          </w:r>
        </w:sdtContent>
      </w:sdt>
      <w:r w:rsidR="00C62E34" w:rsidRPr="00F87603">
        <w:t xml:space="preserve"> </w:t>
      </w:r>
      <w:r w:rsidR="00EB7EC6" w:rsidRPr="00F87603">
        <w:t>British Sign Language (</w:t>
      </w:r>
      <w:r w:rsidR="00C62E34" w:rsidRPr="00F87603">
        <w:t>BSL</w:t>
      </w:r>
      <w:r w:rsidR="00EB7EC6" w:rsidRPr="00F87603">
        <w:t>)</w:t>
      </w:r>
    </w:p>
    <w:p w14:paraId="52A7939C" w14:textId="3B329D84" w:rsidR="004C6AF8" w:rsidRPr="00F87603" w:rsidRDefault="00307D6D" w:rsidP="008E22EE">
      <w:sdt>
        <w:sdtPr>
          <w:id w:val="-1308003688"/>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Sexual orientation</w:t>
      </w:r>
    </w:p>
    <w:p w14:paraId="1404430D" w14:textId="26E43FB0" w:rsidR="004C6AF8" w:rsidRPr="00F87603" w:rsidRDefault="00307D6D" w:rsidP="008E22EE">
      <w:sdt>
        <w:sdtPr>
          <w:id w:val="-462348060"/>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Trans status or history</w:t>
      </w:r>
    </w:p>
    <w:p w14:paraId="01D6AEDA" w14:textId="6EF0E7D6" w:rsidR="004C6AF8" w:rsidRPr="00F87603" w:rsidRDefault="00307D6D" w:rsidP="008E22EE">
      <w:sdt>
        <w:sdtPr>
          <w:id w:val="-1545824891"/>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Health, disability and unpaid care</w:t>
      </w:r>
    </w:p>
    <w:p w14:paraId="23FE993E" w14:textId="44E8BB31" w:rsidR="004C6AF8" w:rsidRPr="00F87603" w:rsidRDefault="00307D6D" w:rsidP="008E22EE">
      <w:sdt>
        <w:sdtPr>
          <w:id w:val="1247236434"/>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Housing</w:t>
      </w:r>
    </w:p>
    <w:p w14:paraId="535A1503" w14:textId="4A16A9F8" w:rsidR="004C6AF8" w:rsidRPr="00F87603" w:rsidRDefault="00307D6D" w:rsidP="008E22EE">
      <w:sdt>
        <w:sdtPr>
          <w:id w:val="173558301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Communal establishments</w:t>
      </w:r>
    </w:p>
    <w:p w14:paraId="7949B444" w14:textId="547B7F21" w:rsidR="004C6AF8" w:rsidRPr="00F87603" w:rsidRDefault="00307D6D" w:rsidP="008E22EE">
      <w:sdt>
        <w:sdtPr>
          <w:id w:val="-1103107869"/>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Labour market</w:t>
      </w:r>
    </w:p>
    <w:p w14:paraId="1B959642" w14:textId="7E249C57" w:rsidR="004C6AF8" w:rsidRPr="00F87603" w:rsidRDefault="00307D6D" w:rsidP="008E22EE">
      <w:sdt>
        <w:sdtPr>
          <w:id w:val="26666677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Travel to work and/or study</w:t>
      </w:r>
    </w:p>
    <w:p w14:paraId="54B217B3" w14:textId="07D40F5E" w:rsidR="004C6AF8" w:rsidRPr="00F87603" w:rsidRDefault="00307D6D" w:rsidP="008E22EE">
      <w:sdt>
        <w:sdtPr>
          <w:id w:val="-1311623392"/>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Education</w:t>
      </w:r>
    </w:p>
    <w:p w14:paraId="4F4410EF" w14:textId="78149B3C" w:rsidR="004C6AF8" w:rsidRPr="00F87603" w:rsidRDefault="00307D6D" w:rsidP="008E22EE">
      <w:sdt>
        <w:sdtPr>
          <w:id w:val="98797809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EB7EC6" w:rsidRPr="00F87603">
        <w:t>UK Armed Forces v</w:t>
      </w:r>
      <w:r w:rsidR="004C6AF8" w:rsidRPr="00F87603">
        <w:t>eterans</w:t>
      </w:r>
    </w:p>
    <w:p w14:paraId="7BB2BB78" w14:textId="2D5B2AE7" w:rsidR="004C6AF8" w:rsidRPr="00F87603" w:rsidRDefault="00307D6D" w:rsidP="00EB4646">
      <w:pPr>
        <w:spacing w:after="240"/>
      </w:pPr>
      <w:sdt>
        <w:sdtPr>
          <w:id w:val="-1565561457"/>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None, I would not acces</w:t>
      </w:r>
      <w:r w:rsidR="00841F1D" w:rsidRPr="00F87603">
        <w:t>s Census 2022 analysis products</w:t>
      </w:r>
    </w:p>
    <w:p w14:paraId="276BD186" w14:textId="0E321941" w:rsidR="00DD6A3C" w:rsidRPr="00002DCC" w:rsidRDefault="00DD6A3C" w:rsidP="00F87603">
      <w:r w:rsidRPr="00002DCC">
        <w:t>Please provide details if you have any specific user needs for the topic selected</w:t>
      </w:r>
    </w:p>
    <w:sdt>
      <w:sdtPr>
        <w:rPr>
          <w:color w:val="000000" w:themeColor="text1"/>
        </w:rPr>
        <w:id w:val="1790618963"/>
        <w:placeholder>
          <w:docPart w:val="8B4B811BD76E44C89F413E8CC80A8BD4"/>
        </w:placeholder>
        <w:showingPlcHdr/>
      </w:sdtPr>
      <w:sdtEndPr/>
      <w:sdtContent>
        <w:p w14:paraId="50A8802A" w14:textId="77777777" w:rsidR="00DD6A3C" w:rsidRPr="00002DCC" w:rsidRDefault="00DD6A3C" w:rsidP="008E22EE">
          <w:pPr>
            <w:spacing w:after="200"/>
            <w:rPr>
              <w:color w:val="000000" w:themeColor="text1"/>
            </w:rPr>
          </w:pPr>
          <w:r w:rsidRPr="00002DCC">
            <w:rPr>
              <w:color w:val="767171" w:themeColor="background2" w:themeShade="80"/>
            </w:rPr>
            <w:t>Click or tap here to enter text.</w:t>
          </w:r>
        </w:p>
      </w:sdtContent>
    </w:sdt>
    <w:p w14:paraId="521044DA" w14:textId="06447A92" w:rsidR="004C6AF8" w:rsidRPr="00841F1D" w:rsidRDefault="00DD6A3C" w:rsidP="00042F11">
      <w:pPr>
        <w:pStyle w:val="Heading3"/>
        <w:rPr>
          <w:color w:val="000000" w:themeColor="text1"/>
        </w:rPr>
      </w:pPr>
      <w:r w:rsidRPr="00002DCC">
        <w:t>Looking at the sentences below, select the one that best describes your typical need to access information from the NRS</w:t>
      </w:r>
    </w:p>
    <w:p w14:paraId="677754F4" w14:textId="78BECB6F" w:rsidR="00DD6A3C" w:rsidRPr="00F87603" w:rsidRDefault="00307D6D" w:rsidP="00914931">
      <w:pPr>
        <w:spacing w:before="240"/>
      </w:pPr>
      <w:sdt>
        <w:sdtPr>
          <w:id w:val="-1712268839"/>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I regularly use census data</w:t>
      </w:r>
    </w:p>
    <w:p w14:paraId="33B0BB45" w14:textId="151988BD" w:rsidR="004C6AF8" w:rsidRPr="00F87603" w:rsidRDefault="00307D6D" w:rsidP="008E22EE">
      <w:sdt>
        <w:sdtPr>
          <w:id w:val="171530731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I may have an occasional need for census </w:t>
      </w:r>
      <w:r w:rsidR="00DD6A3C" w:rsidRPr="00F87603">
        <w:t>data</w:t>
      </w:r>
    </w:p>
    <w:p w14:paraId="0F241C75" w14:textId="700F13DE" w:rsidR="004C6AF8" w:rsidRPr="00F87603" w:rsidRDefault="00307D6D" w:rsidP="00EB4646">
      <w:pPr>
        <w:spacing w:after="240"/>
      </w:pPr>
      <w:sdt>
        <w:sdtPr>
          <w:id w:val="1110162344"/>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I have never visited the Scotland’s Census website.</w:t>
      </w:r>
    </w:p>
    <w:p w14:paraId="0284EF0F" w14:textId="7893875D" w:rsidR="00DD6A3C" w:rsidRPr="00841F1D" w:rsidRDefault="00DD6A3C" w:rsidP="00042F11">
      <w:pPr>
        <w:pStyle w:val="Heading3"/>
        <w:rPr>
          <w:color w:val="000000" w:themeColor="text1"/>
        </w:rPr>
      </w:pPr>
      <w:r w:rsidRPr="00002DCC">
        <w:t>Looking at the sentences below, select the one that best describes why you use census data</w:t>
      </w:r>
    </w:p>
    <w:p w14:paraId="40D3BDFC" w14:textId="7B1CA156" w:rsidR="00DD6A3C" w:rsidRPr="00F87603" w:rsidRDefault="00307D6D" w:rsidP="00914931">
      <w:pPr>
        <w:spacing w:before="240"/>
      </w:pPr>
      <w:sdt>
        <w:sdtPr>
          <w:id w:val="-2115890706"/>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I use census data as part of my job or studies</w:t>
      </w:r>
    </w:p>
    <w:p w14:paraId="5C51AC52" w14:textId="70DFBD5C" w:rsidR="00DD6A3C" w:rsidRPr="00F87603" w:rsidRDefault="00307D6D" w:rsidP="008E22EE">
      <w:sdt>
        <w:sdtPr>
          <w:id w:val="-1868519882"/>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I use census data as part of a product/service I offer</w:t>
      </w:r>
    </w:p>
    <w:p w14:paraId="3477D2D5" w14:textId="7E1493D4" w:rsidR="00DD6A3C" w:rsidRPr="00F87603" w:rsidRDefault="00307D6D" w:rsidP="008E22EE">
      <w:sdt>
        <w:sdtPr>
          <w:id w:val="1382831588"/>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I use census data to inform policy decision making within my department, organisation or company</w:t>
      </w:r>
    </w:p>
    <w:p w14:paraId="302FBF37" w14:textId="1136CC93" w:rsidR="00DD6A3C" w:rsidRPr="00F87603" w:rsidRDefault="00307D6D" w:rsidP="008E22EE">
      <w:sdt>
        <w:sdtPr>
          <w:id w:val="969863787"/>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I visit the Scotland’s Census website to see how the information collected is used</w:t>
      </w:r>
    </w:p>
    <w:p w14:paraId="7F312661" w14:textId="19CE8042" w:rsidR="00DD6A3C" w:rsidRPr="00F87603" w:rsidRDefault="00307D6D" w:rsidP="008E22EE">
      <w:sdt>
        <w:sdtPr>
          <w:id w:val="1196195981"/>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I use the Scotland’s Census website to get information on my local area</w:t>
      </w:r>
    </w:p>
    <w:p w14:paraId="221B35CD" w14:textId="11F40BBF" w:rsidR="00DD6A3C" w:rsidRPr="00F87603" w:rsidRDefault="00307D6D" w:rsidP="008E22EE">
      <w:sdt>
        <w:sdtPr>
          <w:id w:val="-1380700114"/>
          <w14:checkbox>
            <w14:checked w14:val="0"/>
            <w14:checkedState w14:val="2612" w14:font="MS Gothic"/>
            <w14:uncheckedState w14:val="2610" w14:font="MS Gothic"/>
          </w14:checkbox>
        </w:sdtPr>
        <w:sdtEndPr/>
        <w:sdtContent>
          <w:r w:rsidR="00DD6A3C" w:rsidRPr="00F87603">
            <w:rPr>
              <w:rFonts w:ascii="Segoe UI Symbol" w:eastAsia="MS Gothic" w:hAnsi="Segoe UI Symbol" w:cs="Segoe UI Symbol"/>
            </w:rPr>
            <w:t>☐</w:t>
          </w:r>
        </w:sdtContent>
      </w:sdt>
      <w:r w:rsidR="00DD6A3C" w:rsidRPr="00F87603">
        <w:t xml:space="preserve"> I don’t use census data </w:t>
      </w:r>
    </w:p>
    <w:p w14:paraId="06ABF244" w14:textId="17CD5E03" w:rsidR="00304955" w:rsidRPr="00F87603" w:rsidRDefault="00307D6D" w:rsidP="00EB4646">
      <w:pPr>
        <w:spacing w:after="240"/>
      </w:pPr>
      <w:sdt>
        <w:sdtPr>
          <w:id w:val="-1210189243"/>
          <w14:checkbox>
            <w14:checked w14:val="0"/>
            <w14:checkedState w14:val="2612" w14:font="MS Gothic"/>
            <w14:uncheckedState w14:val="2610" w14:font="MS Gothic"/>
          </w14:checkbox>
        </w:sdtPr>
        <w:sdtEndPr/>
        <w:sdtContent>
          <w:r w:rsidR="00304955" w:rsidRPr="00F87603">
            <w:rPr>
              <w:rFonts w:ascii="Segoe UI Symbol" w:eastAsia="MS Gothic" w:hAnsi="Segoe UI Symbol" w:cs="Segoe UI Symbol"/>
            </w:rPr>
            <w:t>☐</w:t>
          </w:r>
        </w:sdtContent>
      </w:sdt>
      <w:r w:rsidR="00304955" w:rsidRPr="00F87603">
        <w:t xml:space="preserve"> Other</w:t>
      </w:r>
    </w:p>
    <w:p w14:paraId="30F9F585" w14:textId="7B49CD26" w:rsidR="00304955" w:rsidRPr="00002DCC" w:rsidRDefault="00304955" w:rsidP="00F87603">
      <w:r w:rsidRPr="00002DCC">
        <w:t>If you selected ‘Other’, please provide details on why you use census data below.</w:t>
      </w:r>
    </w:p>
    <w:sdt>
      <w:sdtPr>
        <w:rPr>
          <w:color w:val="000000" w:themeColor="text1"/>
        </w:rPr>
        <w:id w:val="-316349639"/>
        <w:placeholder>
          <w:docPart w:val="78AF18E7F8354337BAC3A678EABD17EC"/>
        </w:placeholder>
        <w:showingPlcHdr/>
      </w:sdtPr>
      <w:sdtEndPr/>
      <w:sdtContent>
        <w:p w14:paraId="004CCD5B" w14:textId="77777777" w:rsidR="00304955" w:rsidRPr="00002DCC" w:rsidRDefault="00304955" w:rsidP="008E22EE">
          <w:pPr>
            <w:spacing w:after="200"/>
            <w:rPr>
              <w:color w:val="000000" w:themeColor="text1"/>
            </w:rPr>
          </w:pPr>
          <w:r w:rsidRPr="00002DCC">
            <w:rPr>
              <w:color w:val="767171" w:themeColor="background2" w:themeShade="80"/>
            </w:rPr>
            <w:t>Click or tap here to enter text.</w:t>
          </w:r>
        </w:p>
      </w:sdtContent>
    </w:sdt>
    <w:p w14:paraId="6157C0F7" w14:textId="1FD386AD" w:rsidR="004C6AF8" w:rsidRPr="00002DCC" w:rsidRDefault="004C6AF8" w:rsidP="008E22EE">
      <w:pPr>
        <w:pStyle w:val="Heading2"/>
        <w:rPr>
          <w:rFonts w:eastAsiaTheme="majorEastAsia" w:cs="Times New Roman (Headings CS)"/>
          <w:color w:val="5B9BD5" w:themeColor="accent1"/>
          <w:spacing w:val="-8"/>
          <w:kern w:val="28"/>
          <w:sz w:val="32"/>
          <w:szCs w:val="36"/>
          <w14:ligatures w14:val="all"/>
        </w:rPr>
      </w:pPr>
      <w:bookmarkStart w:id="14" w:name="_Toc77069927"/>
      <w:r w:rsidRPr="00002DCC">
        <w:t>Publishing consultation responses</w:t>
      </w:r>
      <w:bookmarkEnd w:id="14"/>
    </w:p>
    <w:p w14:paraId="7E92C008" w14:textId="77777777" w:rsidR="004C6AF8" w:rsidRPr="00002DCC" w:rsidRDefault="004C6AF8" w:rsidP="00F87603">
      <w:r w:rsidRPr="00002DCC">
        <w:t xml:space="preserve">We plan to publish all survey response received to support transparency in our decision-making process. We will not publish any personal contact details, such as email addresses. If you are responding in a professional capacity on behalf of an organisation, the name of your organisation will be published. </w:t>
      </w:r>
    </w:p>
    <w:p w14:paraId="5EDE0038" w14:textId="7714D9CC" w:rsidR="004C6AF8" w:rsidRPr="00002DCC" w:rsidRDefault="004C6AF8" w:rsidP="00F87603">
      <w:r w:rsidRPr="00002DCC">
        <w:t xml:space="preserve">Please be aware that any information provided in response to this consultation could be made publicly available, if asked for under a </w:t>
      </w:r>
      <w:r w:rsidR="00841F1D">
        <w:t>Freedom of Information request.</w:t>
      </w:r>
    </w:p>
    <w:p w14:paraId="05BB545E" w14:textId="77777777" w:rsidR="004C6AF8" w:rsidRPr="00002DCC" w:rsidRDefault="004C6AF8" w:rsidP="008E22EE">
      <w:pPr>
        <w:pStyle w:val="Heading3"/>
        <w:rPr>
          <w:color w:val="000000" w:themeColor="text1"/>
        </w:rPr>
      </w:pPr>
      <w:r w:rsidRPr="00002DCC">
        <w:t>We’d like to send you email notifications when we publish responses to this consultation. Would you be happy for us to do so?</w:t>
      </w:r>
    </w:p>
    <w:p w14:paraId="7EA03C76"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643C8269" w14:textId="77777777" w:rsidR="004C6AF8" w:rsidRPr="00F87603" w:rsidRDefault="00307D6D" w:rsidP="00914931">
      <w:pPr>
        <w:spacing w:before="240"/>
      </w:pPr>
      <w:sdt>
        <w:sdtPr>
          <w:id w:val="206875747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w:t>
      </w:r>
    </w:p>
    <w:p w14:paraId="0063E69E" w14:textId="77777777" w:rsidR="004C6AF8" w:rsidRPr="00F87603" w:rsidRDefault="00307D6D" w:rsidP="00EB4646">
      <w:pPr>
        <w:spacing w:after="240"/>
      </w:pPr>
      <w:sdt>
        <w:sdtPr>
          <w:id w:val="-37361892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No</w:t>
      </w:r>
    </w:p>
    <w:p w14:paraId="04D4D0B8" w14:textId="3435E415" w:rsidR="004C6AF8" w:rsidRPr="00002DCC" w:rsidRDefault="00DD6A3C" w:rsidP="008E22EE">
      <w:pPr>
        <w:pStyle w:val="Heading3"/>
        <w:rPr>
          <w:color w:val="000000" w:themeColor="text1"/>
        </w:rPr>
      </w:pPr>
      <w:r w:rsidRPr="00002DCC">
        <w:t xml:space="preserve">If </w:t>
      </w:r>
      <w:r w:rsidR="004C6AF8" w:rsidRPr="00002DCC">
        <w:t xml:space="preserve">we publish your consultation response, are you happy for your name to be included? </w:t>
      </w:r>
    </w:p>
    <w:p w14:paraId="7357D71F"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0BE4C013" w14:textId="2068999A" w:rsidR="004C6AF8" w:rsidRPr="00F87603" w:rsidRDefault="00307D6D" w:rsidP="00914931">
      <w:pPr>
        <w:spacing w:before="240"/>
      </w:pPr>
      <w:sdt>
        <w:sdtPr>
          <w:id w:val="-513914380"/>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w:t>
      </w:r>
    </w:p>
    <w:p w14:paraId="61A94FAC" w14:textId="6B0A8B2F" w:rsidR="004C6AF8" w:rsidRPr="00F87603" w:rsidRDefault="00307D6D" w:rsidP="00EB4646">
      <w:pPr>
        <w:spacing w:after="240"/>
      </w:pPr>
      <w:sdt>
        <w:sdtPr>
          <w:id w:val="-121156631"/>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DD6A3C" w:rsidRPr="00F87603">
        <w:t xml:space="preserve"> No</w:t>
      </w:r>
    </w:p>
    <w:p w14:paraId="569E5539" w14:textId="393FA053" w:rsidR="004C6AF8" w:rsidRPr="00002DCC" w:rsidRDefault="004C6AF8" w:rsidP="008E22EE">
      <w:pPr>
        <w:pStyle w:val="Heading3"/>
      </w:pPr>
      <w:r w:rsidRPr="00002DCC">
        <w:lastRenderedPageBreak/>
        <w:t>Would you be interested in taking part in other Census 2022 user engagement activities?</w:t>
      </w:r>
    </w:p>
    <w:p w14:paraId="13384A6B" w14:textId="1CA03771" w:rsidR="004C6AF8" w:rsidRPr="00002DCC" w:rsidRDefault="004C6AF8" w:rsidP="00F87603">
      <w:r w:rsidRPr="00002DCC">
        <w:t xml:space="preserve">If you would like to be kept informed of Census 2022 user engagement activities, for example user research, we will contact you with upcoming opportunities and information on how to get involved. </w:t>
      </w:r>
    </w:p>
    <w:p w14:paraId="718BB51F" w14:textId="77777777" w:rsidR="004C6AF8" w:rsidRPr="00002DCC" w:rsidRDefault="004C6AF8" w:rsidP="008E22EE">
      <w:pPr>
        <w:pStyle w:val="WarningText"/>
        <w:spacing w:line="276" w:lineRule="auto"/>
        <w:rPr>
          <w:rFonts w:ascii="Roboto" w:hAnsi="Roboto"/>
        </w:rPr>
      </w:pPr>
      <w:r w:rsidRPr="00002DCC">
        <w:rPr>
          <w:rFonts w:ascii="Roboto" w:hAnsi="Roboto"/>
        </w:rPr>
        <w:t>Mandatory</w:t>
      </w:r>
    </w:p>
    <w:p w14:paraId="17B066B1" w14:textId="77777777" w:rsidR="004C6AF8" w:rsidRPr="00F87603" w:rsidRDefault="00307D6D" w:rsidP="00914931">
      <w:pPr>
        <w:spacing w:before="240"/>
      </w:pPr>
      <w:sdt>
        <w:sdtPr>
          <w:id w:val="62080810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w:t>
      </w:r>
    </w:p>
    <w:p w14:paraId="656054AA" w14:textId="464F38E1" w:rsidR="00A41985" w:rsidRPr="00F87603" w:rsidRDefault="00307D6D" w:rsidP="00EB4646">
      <w:pPr>
        <w:spacing w:after="240"/>
      </w:pPr>
      <w:sdt>
        <w:sdtPr>
          <w:id w:val="-2137628479"/>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No</w:t>
      </w:r>
    </w:p>
    <w:p w14:paraId="6845F078" w14:textId="77777777" w:rsidR="00A41985" w:rsidRDefault="00A41985" w:rsidP="008E22EE">
      <w:pPr>
        <w:spacing w:before="0"/>
        <w:rPr>
          <w:color w:val="000000" w:themeColor="text1"/>
        </w:rPr>
      </w:pPr>
      <w:r>
        <w:rPr>
          <w:color w:val="000000" w:themeColor="text1"/>
        </w:rPr>
        <w:br w:type="page"/>
      </w:r>
    </w:p>
    <w:p w14:paraId="0CAC5087" w14:textId="5B3E13E9" w:rsidR="004C6AF8" w:rsidRPr="00002DCC" w:rsidRDefault="004C6AF8" w:rsidP="008E22EE">
      <w:pPr>
        <w:pStyle w:val="Heading1"/>
      </w:pPr>
      <w:bookmarkStart w:id="15" w:name="_Toc100822400"/>
      <w:bookmarkStart w:id="16" w:name="_Toc116467595"/>
      <w:r w:rsidRPr="00002DCC">
        <w:lastRenderedPageBreak/>
        <w:t>Output products</w:t>
      </w:r>
      <w:bookmarkEnd w:id="15"/>
      <w:bookmarkEnd w:id="16"/>
    </w:p>
    <w:p w14:paraId="38FEB8CF" w14:textId="5F75FDE6" w:rsidR="00963E39" w:rsidRPr="00002DCC" w:rsidRDefault="00963E39" w:rsidP="00F87603">
      <w:r w:rsidRPr="00002DCC">
        <w:t xml:space="preserve">This section covers our plans for the 2022 Census outputs products. The questions here will focus on how we plan to publish data, what we plan on publishing and when. Your feedback will ensure that our plan is built around user need. </w:t>
      </w:r>
    </w:p>
    <w:p w14:paraId="3FD27F91" w14:textId="3881D6D7" w:rsidR="004C6AF8" w:rsidRPr="00002DCC" w:rsidRDefault="004C6AF8" w:rsidP="008E22EE">
      <w:pPr>
        <w:pStyle w:val="Heading2"/>
      </w:pPr>
      <w:bookmarkStart w:id="17" w:name="_Toc76461851"/>
      <w:bookmarkStart w:id="18" w:name="_Toc77069930"/>
      <w:r w:rsidRPr="00002DCC">
        <w:t>Flexible Table Builder</w:t>
      </w:r>
    </w:p>
    <w:p w14:paraId="681BD45D" w14:textId="47DF1A7F" w:rsidR="00963E39" w:rsidRPr="00002DCC" w:rsidRDefault="00963E39" w:rsidP="00F87603">
      <w:r w:rsidRPr="00002DCC">
        <w:t>These questions relate to the Flexible Table Builder. This will be the primary dissemination tool for 2022 Census outputs. It will allow users to create their own Census tables.</w:t>
      </w:r>
    </w:p>
    <w:p w14:paraId="0AECA194" w14:textId="5655EA32" w:rsidR="004C6AF8" w:rsidRPr="00002DCC" w:rsidRDefault="004C6AF8" w:rsidP="008E22EE">
      <w:pPr>
        <w:pStyle w:val="Heading3"/>
      </w:pPr>
      <w:r w:rsidRPr="00002DCC">
        <w:t>Do you plan to use the Flexible Table Builder to create your own Census output tables</w:t>
      </w:r>
      <w:r w:rsidR="00DD6A3C" w:rsidRPr="00002DCC">
        <w:t xml:space="preserve"> </w:t>
      </w:r>
      <w:r w:rsidR="00304955" w:rsidRPr="00002DCC">
        <w:t>or modify the pre-defined</w:t>
      </w:r>
      <w:r w:rsidR="00DD6A3C" w:rsidRPr="00002DCC">
        <w:t xml:space="preserve"> tables</w:t>
      </w:r>
      <w:r w:rsidRPr="00002DCC">
        <w:t>?</w:t>
      </w:r>
    </w:p>
    <w:p w14:paraId="4AE7ECA1" w14:textId="77777777" w:rsidR="00DD6A3C" w:rsidRPr="00F87603" w:rsidRDefault="00307D6D" w:rsidP="00914931">
      <w:pPr>
        <w:spacing w:before="240"/>
      </w:pPr>
      <w:sdt>
        <w:sdtPr>
          <w:id w:val="1276598693"/>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Yes</w:t>
      </w:r>
    </w:p>
    <w:p w14:paraId="3E6DBC9F" w14:textId="77777777" w:rsidR="00DD6A3C" w:rsidRPr="00F87603" w:rsidRDefault="00307D6D" w:rsidP="00EB4646">
      <w:pPr>
        <w:spacing w:after="240"/>
      </w:pPr>
      <w:sdt>
        <w:sdtPr>
          <w:id w:val="1878188051"/>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No</w:t>
      </w:r>
    </w:p>
    <w:p w14:paraId="5B4C9D2A" w14:textId="6A21D6ED" w:rsidR="004C6AF8" w:rsidRPr="00002DCC" w:rsidRDefault="004C6AF8" w:rsidP="00F87603">
      <w:r w:rsidRPr="00002DCC">
        <w:t>If you selected ‘No’, please provide your reason below.</w:t>
      </w:r>
    </w:p>
    <w:p w14:paraId="25364613" w14:textId="6D01444E" w:rsidR="004C6AF8" w:rsidRPr="00002DCC" w:rsidRDefault="00307D6D" w:rsidP="008E22EE">
      <w:pPr>
        <w:spacing w:after="200"/>
        <w:rPr>
          <w:color w:val="000000" w:themeColor="text1"/>
        </w:rPr>
      </w:pPr>
      <w:sdt>
        <w:sdtPr>
          <w:rPr>
            <w:color w:val="000000" w:themeColor="text1"/>
          </w:rPr>
          <w:id w:val="-1212576642"/>
          <w:placeholder>
            <w:docPart w:val="6AB225C389B345F0ACE2D676C0C2486D"/>
          </w:placeholder>
          <w:showingPlcHdr/>
        </w:sdtPr>
        <w:sdtEndPr/>
        <w:sdtContent>
          <w:r w:rsidR="004C6AF8" w:rsidRPr="00002DCC">
            <w:rPr>
              <w:color w:val="767171" w:themeColor="background2" w:themeShade="80"/>
            </w:rPr>
            <w:t>Click or tap here to enter text.</w:t>
          </w:r>
        </w:sdtContent>
      </w:sdt>
    </w:p>
    <w:p w14:paraId="762008EC" w14:textId="697C1557" w:rsidR="00963E39" w:rsidRPr="00002DCC" w:rsidRDefault="00DD6A3C" w:rsidP="008E22EE">
      <w:pPr>
        <w:pStyle w:val="Heading3"/>
      </w:pPr>
      <w:r w:rsidRPr="00002DCC">
        <w:t xml:space="preserve">As the </w:t>
      </w:r>
      <w:r w:rsidR="00EB7EC6">
        <w:t>Flexible Table Builder</w:t>
      </w:r>
      <w:r w:rsidR="00EB7EC6" w:rsidRPr="00002DCC">
        <w:t xml:space="preserve"> </w:t>
      </w:r>
      <w:r w:rsidRPr="00002DCC">
        <w:t>will allow users to create their own census tables we will reduce the number of pre-defined tables we publish.</w:t>
      </w:r>
    </w:p>
    <w:p w14:paraId="772A056F" w14:textId="026D6E66" w:rsidR="0044014E" w:rsidRDefault="00307D6D" w:rsidP="00F87603">
      <w:hyperlink r:id="rId20" w:history="1">
        <w:r w:rsidR="00B713A3" w:rsidRPr="00B713A3">
          <w:rPr>
            <w:rStyle w:val="Hyperlink"/>
          </w:rPr>
          <w:t>Census outputs consultation - Content spreadsheet</w:t>
        </w:r>
      </w:hyperlink>
    </w:p>
    <w:p w14:paraId="40534031" w14:textId="4CB281CA" w:rsidR="00DD6A3C" w:rsidRPr="00002DCC" w:rsidRDefault="00DD6A3C" w:rsidP="00F87603">
      <w:r w:rsidRPr="00002DCC">
        <w:t>Do you have concerns with this approach?</w:t>
      </w:r>
    </w:p>
    <w:p w14:paraId="2AA4FCA0" w14:textId="77777777" w:rsidR="00DD6A3C" w:rsidRPr="00F87603" w:rsidRDefault="00307D6D" w:rsidP="00914931">
      <w:pPr>
        <w:spacing w:before="240"/>
      </w:pPr>
      <w:sdt>
        <w:sdtPr>
          <w:id w:val="-1134331080"/>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Yes</w:t>
      </w:r>
    </w:p>
    <w:p w14:paraId="167C3D33" w14:textId="77777777" w:rsidR="00DD6A3C" w:rsidRPr="00F87603" w:rsidRDefault="00307D6D" w:rsidP="00EB4646">
      <w:pPr>
        <w:spacing w:after="240"/>
      </w:pPr>
      <w:sdt>
        <w:sdtPr>
          <w:id w:val="1815211416"/>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No</w:t>
      </w:r>
    </w:p>
    <w:p w14:paraId="44CBD55D" w14:textId="73254DC8" w:rsidR="00963E39" w:rsidRPr="00002DCC" w:rsidRDefault="00963E39" w:rsidP="00F87603">
      <w:r w:rsidRPr="00002DCC">
        <w:t>If you selected ‘</w:t>
      </w:r>
      <w:r w:rsidR="00DD6A3C" w:rsidRPr="00002DCC">
        <w:t>Yes</w:t>
      </w:r>
      <w:r w:rsidRPr="00002DCC">
        <w:t>’, please provide your reason below.</w:t>
      </w:r>
    </w:p>
    <w:p w14:paraId="5AC51831" w14:textId="51E72C63" w:rsidR="00963E39" w:rsidRPr="00002DCC" w:rsidRDefault="00307D6D" w:rsidP="008E22EE">
      <w:pPr>
        <w:spacing w:after="200"/>
        <w:rPr>
          <w:color w:val="000000" w:themeColor="text1"/>
        </w:rPr>
      </w:pPr>
      <w:sdt>
        <w:sdtPr>
          <w:rPr>
            <w:color w:val="000000" w:themeColor="text1"/>
          </w:rPr>
          <w:id w:val="1080110832"/>
          <w:placeholder>
            <w:docPart w:val="344911A72D8E486BB1845D0644ECF900"/>
          </w:placeholder>
          <w:showingPlcHdr/>
        </w:sdtPr>
        <w:sdtEndPr/>
        <w:sdtContent>
          <w:r w:rsidR="00963E39" w:rsidRPr="00002DCC">
            <w:rPr>
              <w:color w:val="767171" w:themeColor="background2" w:themeShade="80"/>
            </w:rPr>
            <w:t>Click or tap here to enter text.</w:t>
          </w:r>
        </w:sdtContent>
      </w:sdt>
    </w:p>
    <w:p w14:paraId="0E2467BB" w14:textId="12E076EF" w:rsidR="00C46065" w:rsidRPr="00002DCC" w:rsidRDefault="00DD6A3C" w:rsidP="008E22EE">
      <w:pPr>
        <w:pStyle w:val="Heading3"/>
      </w:pPr>
      <w:r w:rsidRPr="00002DCC">
        <w:t>Which Scotland’s Census 2022 outputs do you plan to use?</w:t>
      </w:r>
    </w:p>
    <w:p w14:paraId="19AD6A46" w14:textId="35D2344D" w:rsidR="00DD6A3C" w:rsidRPr="00002DCC" w:rsidRDefault="00DD6A3C" w:rsidP="008E22EE">
      <w:r w:rsidRPr="00002DCC">
        <w:t>Select all that apply</w:t>
      </w:r>
    </w:p>
    <w:p w14:paraId="737A87D8" w14:textId="2CF4D4BE" w:rsidR="00DD6A3C" w:rsidRPr="00F87603" w:rsidRDefault="00307D6D" w:rsidP="00914931">
      <w:pPr>
        <w:spacing w:before="240"/>
      </w:pPr>
      <w:sdt>
        <w:sdtPr>
          <w:id w:val="-1354727114"/>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Flexible Table Builder</w:t>
      </w:r>
    </w:p>
    <w:p w14:paraId="3EBA71C4" w14:textId="6CA6118C" w:rsidR="00DD6A3C" w:rsidRPr="00F87603" w:rsidRDefault="00307D6D" w:rsidP="008E22EE">
      <w:sdt>
        <w:sdtPr>
          <w:id w:val="1120037116"/>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Area Overviews</w:t>
      </w:r>
    </w:p>
    <w:p w14:paraId="25765849" w14:textId="018774F4" w:rsidR="00DD6A3C" w:rsidRPr="00F87603" w:rsidRDefault="00307D6D" w:rsidP="008E22EE">
      <w:sdt>
        <w:sdtPr>
          <w:id w:val="1096054962"/>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Static tables</w:t>
      </w:r>
    </w:p>
    <w:p w14:paraId="48259C38" w14:textId="0570E228" w:rsidR="00DD6A3C" w:rsidRPr="00F87603" w:rsidRDefault="00307D6D" w:rsidP="008E22EE">
      <w:sdt>
        <w:sdtPr>
          <w:id w:val="-1308926065"/>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Bulk Data downloads</w:t>
      </w:r>
    </w:p>
    <w:p w14:paraId="60676D28" w14:textId="68C3A6F3" w:rsidR="00DD6A3C" w:rsidRPr="00F87603" w:rsidRDefault="00307D6D" w:rsidP="008E22EE">
      <w:sdt>
        <w:sdtPr>
          <w:id w:val="669073626"/>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Commentary and analysis </w:t>
      </w:r>
    </w:p>
    <w:p w14:paraId="7AD393C2" w14:textId="33240812" w:rsidR="00DD6A3C" w:rsidRPr="00F87603" w:rsidRDefault="00307D6D" w:rsidP="00EB4646">
      <w:pPr>
        <w:spacing w:after="240"/>
      </w:pPr>
      <w:sdt>
        <w:sdtPr>
          <w:id w:val="1216849462"/>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Accessing outputs through API</w:t>
      </w:r>
    </w:p>
    <w:p w14:paraId="7ECB0C99" w14:textId="496F8831" w:rsidR="00C03178" w:rsidRPr="00002DCC" w:rsidRDefault="00C03178" w:rsidP="008E22EE">
      <w:pPr>
        <w:pStyle w:val="Heading3"/>
        <w:rPr>
          <w:color w:val="000000" w:themeColor="text1"/>
        </w:rPr>
      </w:pPr>
      <w:r w:rsidRPr="00002DCC">
        <w:t>Do the classifications proposed for the variables to be included in the Flexible Table builder meet your needs?</w:t>
      </w:r>
    </w:p>
    <w:p w14:paraId="5B24A3BF" w14:textId="3B30E079" w:rsidR="00B713A3" w:rsidRDefault="00307D6D" w:rsidP="00B713A3">
      <w:hyperlink r:id="rId21" w:history="1">
        <w:r w:rsidR="00B713A3" w:rsidRPr="00B713A3">
          <w:rPr>
            <w:rStyle w:val="Hyperlink"/>
          </w:rPr>
          <w:t>Census outputs consultation - Content spreadsheet</w:t>
        </w:r>
      </w:hyperlink>
    </w:p>
    <w:p w14:paraId="56BB8804" w14:textId="77777777" w:rsidR="00DD6A3C" w:rsidRPr="00F87603" w:rsidRDefault="00307D6D" w:rsidP="00914931">
      <w:pPr>
        <w:spacing w:before="240"/>
      </w:pPr>
      <w:sdt>
        <w:sdtPr>
          <w:id w:val="-1696372978"/>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Yes, fully</w:t>
      </w:r>
    </w:p>
    <w:p w14:paraId="77281206" w14:textId="048E00A6" w:rsidR="00C03178" w:rsidRPr="00F87603" w:rsidRDefault="00307D6D" w:rsidP="008E22EE">
      <w:sdt>
        <w:sdtPr>
          <w:id w:val="-549609561"/>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Yes, partially</w:t>
      </w:r>
    </w:p>
    <w:p w14:paraId="57487447" w14:textId="0AD7A335" w:rsidR="00C03178" w:rsidRPr="00F87603" w:rsidRDefault="00307D6D" w:rsidP="00EB4646">
      <w:pPr>
        <w:spacing w:after="240"/>
      </w:pPr>
      <w:sdt>
        <w:sdtPr>
          <w:id w:val="590276984"/>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No </w:t>
      </w:r>
    </w:p>
    <w:p w14:paraId="32B9DEEF" w14:textId="77777777" w:rsidR="00FE28CC" w:rsidRPr="00002DCC" w:rsidRDefault="00FE28CC" w:rsidP="00F87603">
      <w:r w:rsidRPr="00002DCC">
        <w:t>If you selected ‘No’ or ‘Yes, partially’, please provide your requirements and explain why you need this information. If you know the precise variable classifications needed, please state these.</w:t>
      </w:r>
    </w:p>
    <w:p w14:paraId="7399C75E" w14:textId="528C4D18" w:rsidR="004C6AF8" w:rsidRPr="00002DCC" w:rsidRDefault="00307D6D" w:rsidP="008E22EE">
      <w:pPr>
        <w:spacing w:after="200"/>
        <w:rPr>
          <w:color w:val="000000" w:themeColor="text1"/>
        </w:rPr>
      </w:pPr>
      <w:sdt>
        <w:sdtPr>
          <w:rPr>
            <w:color w:val="000000" w:themeColor="text1"/>
          </w:rPr>
          <w:id w:val="-982382404"/>
          <w:placeholder>
            <w:docPart w:val="3F794D6F73CC4C38A9020CD2D645D4B3"/>
          </w:placeholder>
          <w:showingPlcHdr/>
        </w:sdtPr>
        <w:sdtEndPr/>
        <w:sdtContent>
          <w:r w:rsidR="00FE28CC" w:rsidRPr="00002DCC">
            <w:rPr>
              <w:color w:val="767171" w:themeColor="background2" w:themeShade="80"/>
            </w:rPr>
            <w:t>Click or tap here to enter text.</w:t>
          </w:r>
        </w:sdtContent>
      </w:sdt>
    </w:p>
    <w:p w14:paraId="229A0D81" w14:textId="5B92F9F7" w:rsidR="004C6AF8" w:rsidRPr="00002DCC" w:rsidRDefault="004C6AF8" w:rsidP="008E22EE">
      <w:pPr>
        <w:pStyle w:val="Heading3"/>
      </w:pPr>
      <w:r w:rsidRPr="00002DCC">
        <w:t xml:space="preserve">Would </w:t>
      </w:r>
      <w:r w:rsidR="00C46065" w:rsidRPr="00002DCC">
        <w:t>you be interested in creating a user</w:t>
      </w:r>
      <w:r w:rsidRPr="00002DCC">
        <w:t xml:space="preserve"> account to save tables you build and custom geographies </w:t>
      </w:r>
      <w:r w:rsidR="00DD6A3C" w:rsidRPr="00002DCC">
        <w:t>(</w:t>
      </w:r>
      <w:r w:rsidRPr="00002DCC">
        <w:t>built up from combining existing geographies</w:t>
      </w:r>
      <w:r w:rsidR="00DD6A3C" w:rsidRPr="00002DCC">
        <w:t>)</w:t>
      </w:r>
      <w:r w:rsidRPr="00002DCC">
        <w:t>?</w:t>
      </w:r>
    </w:p>
    <w:p w14:paraId="0B04C324" w14:textId="48568394" w:rsidR="004C6AF8" w:rsidRPr="00F87603" w:rsidRDefault="00307D6D" w:rsidP="00914931">
      <w:pPr>
        <w:spacing w:before="240"/>
      </w:pPr>
      <w:sdt>
        <w:sdtPr>
          <w:id w:val="1695646982"/>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Yes</w:t>
      </w:r>
    </w:p>
    <w:p w14:paraId="50BEF52C" w14:textId="43918DFC" w:rsidR="004C6AF8" w:rsidRPr="00F87603" w:rsidRDefault="00307D6D" w:rsidP="00EB4646">
      <w:pPr>
        <w:spacing w:after="240"/>
      </w:pPr>
      <w:sdt>
        <w:sdtPr>
          <w:id w:val="-2100631608"/>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No</w:t>
      </w:r>
    </w:p>
    <w:p w14:paraId="3DC7666E" w14:textId="516F4B63" w:rsidR="004C6AF8" w:rsidRPr="00002DCC" w:rsidRDefault="004C6AF8" w:rsidP="00F87603">
      <w:r w:rsidRPr="00002DCC">
        <w:t>If you selected ‘No’, please provide your reason below.</w:t>
      </w:r>
    </w:p>
    <w:p w14:paraId="09C5E33F" w14:textId="77777777" w:rsidR="00002DCC" w:rsidRPr="00002DCC" w:rsidRDefault="00307D6D" w:rsidP="008E22EE">
      <w:pPr>
        <w:spacing w:after="200"/>
        <w:rPr>
          <w:color w:val="000000" w:themeColor="text1"/>
        </w:rPr>
      </w:pPr>
      <w:sdt>
        <w:sdtPr>
          <w:rPr>
            <w:color w:val="000000" w:themeColor="text1"/>
          </w:rPr>
          <w:id w:val="-1218813452"/>
          <w:placeholder>
            <w:docPart w:val="B3AF3C1482084431952ABF951FC3CBA7"/>
          </w:placeholder>
          <w:showingPlcHdr/>
        </w:sdtPr>
        <w:sdtEndPr/>
        <w:sdtContent>
          <w:r w:rsidR="00002DCC" w:rsidRPr="00002DCC">
            <w:rPr>
              <w:color w:val="767171" w:themeColor="background2" w:themeShade="80"/>
            </w:rPr>
            <w:t>Click or tap here to enter text.</w:t>
          </w:r>
        </w:sdtContent>
      </w:sdt>
    </w:p>
    <w:p w14:paraId="6D825655" w14:textId="71C8608E" w:rsidR="004C6AF8" w:rsidRPr="00002DCC" w:rsidRDefault="004C6AF8" w:rsidP="008E22EE">
      <w:pPr>
        <w:pStyle w:val="Heading3"/>
      </w:pPr>
      <w:r w:rsidRPr="00002DCC">
        <w:t>W</w:t>
      </w:r>
      <w:r w:rsidR="00DD6A3C" w:rsidRPr="00002DCC">
        <w:t>hich of the following would you be interested in regarding the Flexible Table Builder?</w:t>
      </w:r>
    </w:p>
    <w:p w14:paraId="0D3329BB" w14:textId="38C17934" w:rsidR="00DD6A3C" w:rsidRPr="00002DCC" w:rsidRDefault="00DD6A3C" w:rsidP="00F87603">
      <w:r w:rsidRPr="00002DCC">
        <w:t>Select all that apply</w:t>
      </w:r>
    </w:p>
    <w:p w14:paraId="3C36FE61" w14:textId="3D6D7A2E" w:rsidR="004C6AF8" w:rsidRPr="00F87603" w:rsidRDefault="00307D6D" w:rsidP="00914931">
      <w:pPr>
        <w:spacing w:before="240"/>
      </w:pPr>
      <w:sdt>
        <w:sdtPr>
          <w:id w:val="-846870502"/>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DD6A3C" w:rsidRPr="00F87603">
        <w:t xml:space="preserve"> Online events with demonstrations on how to use the tool</w:t>
      </w:r>
    </w:p>
    <w:p w14:paraId="24C9A0B0" w14:textId="62E86B08" w:rsidR="004C6AF8" w:rsidRPr="00F87603" w:rsidRDefault="00307D6D" w:rsidP="008E22EE">
      <w:sdt>
        <w:sdtPr>
          <w:id w:val="-221364691"/>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DD6A3C" w:rsidRPr="00F87603">
        <w:t xml:space="preserve"> Video demonstrations available on the website</w:t>
      </w:r>
    </w:p>
    <w:p w14:paraId="7D4F51E5" w14:textId="2DA77A7E" w:rsidR="00DD6A3C" w:rsidRPr="00F87603" w:rsidRDefault="00307D6D" w:rsidP="008E22EE">
      <w:sdt>
        <w:sdtPr>
          <w:id w:val="-585697632"/>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Written user guides published on the website</w:t>
      </w:r>
    </w:p>
    <w:p w14:paraId="51B7DEB7" w14:textId="7DDA2570" w:rsidR="00DD6A3C" w:rsidRPr="00F87603" w:rsidRDefault="00307D6D" w:rsidP="00EB4646">
      <w:pPr>
        <w:spacing w:after="240"/>
      </w:pPr>
      <w:sdt>
        <w:sdtPr>
          <w:id w:val="-928660871"/>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t xml:space="preserve"> None of the above</w:t>
      </w:r>
      <w:bookmarkEnd w:id="17"/>
      <w:bookmarkEnd w:id="18"/>
    </w:p>
    <w:p w14:paraId="7993F1D8" w14:textId="7292B685" w:rsidR="004C6AF8" w:rsidRPr="00002DCC" w:rsidRDefault="00304955" w:rsidP="008E22EE">
      <w:pPr>
        <w:pStyle w:val="Heading2"/>
        <w:rPr>
          <w:rFonts w:eastAsiaTheme="majorEastAsia" w:cs="Times New Roman (Headings CS)"/>
          <w:color w:val="5B9BD5" w:themeColor="accent1"/>
          <w:spacing w:val="-8"/>
          <w:kern w:val="28"/>
          <w:sz w:val="32"/>
          <w:szCs w:val="36"/>
          <w14:ligatures w14:val="all"/>
        </w:rPr>
      </w:pPr>
      <w:r w:rsidRPr="00002DCC">
        <w:t>Topic summary</w:t>
      </w:r>
      <w:r w:rsidR="004C6AF8" w:rsidRPr="00002DCC">
        <w:t xml:space="preserve"> tables</w:t>
      </w:r>
    </w:p>
    <w:p w14:paraId="4205CCEE" w14:textId="77777777" w:rsidR="008E22EE" w:rsidRDefault="00963E39" w:rsidP="00F87603">
      <w:r w:rsidRPr="00002DCC">
        <w:t xml:space="preserve">These questions are on our plans for publishing </w:t>
      </w:r>
      <w:r w:rsidR="00304955" w:rsidRPr="00002DCC">
        <w:t>topic summary tables</w:t>
      </w:r>
      <w:r w:rsidRPr="00002DCC">
        <w:t xml:space="preserve">. </w:t>
      </w:r>
      <w:r w:rsidR="004C6AF8" w:rsidRPr="00002DCC">
        <w:t xml:space="preserve">The information provided will be used to </w:t>
      </w:r>
      <w:r w:rsidRPr="00002DCC">
        <w:t>help us decide the order in which we publish this data</w:t>
      </w:r>
      <w:r w:rsidR="004C6AF8" w:rsidRPr="00002DCC">
        <w:t xml:space="preserve">. Please provide as much detail as possible to </w:t>
      </w:r>
      <w:r w:rsidRPr="00002DCC">
        <w:t>help us identify user priorities.</w:t>
      </w:r>
    </w:p>
    <w:p w14:paraId="2644F5CF" w14:textId="6FB3064E" w:rsidR="004C6AF8" w:rsidRPr="00002DCC" w:rsidRDefault="004C6AF8" w:rsidP="00F87603">
      <w:r w:rsidRPr="00002DCC">
        <w:lastRenderedPageBreak/>
        <w:t>Do you have a preference on the ordering of the topic-staggered approach to phase two?</w:t>
      </w:r>
    </w:p>
    <w:p w14:paraId="75ECB529" w14:textId="25C72827" w:rsidR="00DD6A3C" w:rsidRPr="00002DCC" w:rsidRDefault="00DD6A3C" w:rsidP="00F87603">
      <w:r w:rsidRPr="00002DCC">
        <w:t xml:space="preserve">The topics are: </w:t>
      </w:r>
    </w:p>
    <w:p w14:paraId="645C373C" w14:textId="23BBE19A" w:rsidR="00DD6A3C" w:rsidRPr="00F87603" w:rsidRDefault="00DD6A3C" w:rsidP="00914931">
      <w:pPr>
        <w:pStyle w:val="ListParagraph"/>
        <w:numPr>
          <w:ilvl w:val="0"/>
          <w:numId w:val="13"/>
        </w:numPr>
        <w:spacing w:before="240"/>
        <w:ind w:left="714" w:hanging="357"/>
        <w:contextualSpacing w:val="0"/>
      </w:pPr>
      <w:r w:rsidRPr="00F87603">
        <w:t>Demography and migration</w:t>
      </w:r>
    </w:p>
    <w:p w14:paraId="79CA9487" w14:textId="1B1ED3D9" w:rsidR="00DD6A3C" w:rsidRPr="00F87603" w:rsidRDefault="00DD6A3C" w:rsidP="008E22EE">
      <w:pPr>
        <w:pStyle w:val="ListParagraph"/>
        <w:numPr>
          <w:ilvl w:val="0"/>
          <w:numId w:val="13"/>
        </w:numPr>
        <w:ind w:left="714" w:hanging="357"/>
        <w:contextualSpacing w:val="0"/>
      </w:pPr>
      <w:r w:rsidRPr="00F87603">
        <w:t>Ethnic group, national identity, language &amp; religion</w:t>
      </w:r>
    </w:p>
    <w:p w14:paraId="08B1DCEA" w14:textId="62A8EAAA" w:rsidR="00DD6A3C" w:rsidRPr="00F87603" w:rsidRDefault="00DD6A3C" w:rsidP="008E22EE">
      <w:pPr>
        <w:pStyle w:val="ListParagraph"/>
        <w:numPr>
          <w:ilvl w:val="0"/>
          <w:numId w:val="13"/>
        </w:numPr>
        <w:ind w:left="714" w:hanging="357"/>
        <w:contextualSpacing w:val="0"/>
      </w:pPr>
      <w:r w:rsidRPr="00F87603">
        <w:t>Sexual orientation and trans status or history</w:t>
      </w:r>
    </w:p>
    <w:p w14:paraId="053F7632" w14:textId="1C788DD3" w:rsidR="00DD6A3C" w:rsidRPr="00F87603" w:rsidRDefault="00DD6A3C" w:rsidP="008E22EE">
      <w:pPr>
        <w:pStyle w:val="ListParagraph"/>
        <w:numPr>
          <w:ilvl w:val="0"/>
          <w:numId w:val="13"/>
        </w:numPr>
        <w:ind w:left="714" w:hanging="357"/>
        <w:contextualSpacing w:val="0"/>
      </w:pPr>
      <w:r w:rsidRPr="00F87603">
        <w:t>Health, disability and unpaid care</w:t>
      </w:r>
    </w:p>
    <w:p w14:paraId="57E59ED6" w14:textId="243CDBFC" w:rsidR="00DD6A3C" w:rsidRPr="00F87603" w:rsidRDefault="00DD6A3C" w:rsidP="008E22EE">
      <w:pPr>
        <w:pStyle w:val="ListParagraph"/>
        <w:numPr>
          <w:ilvl w:val="0"/>
          <w:numId w:val="13"/>
        </w:numPr>
        <w:ind w:left="714" w:hanging="357"/>
        <w:contextualSpacing w:val="0"/>
      </w:pPr>
      <w:r w:rsidRPr="00F87603">
        <w:t>Housing</w:t>
      </w:r>
    </w:p>
    <w:p w14:paraId="4DD0172E" w14:textId="02653CEB" w:rsidR="00DD6A3C" w:rsidRPr="00F87603" w:rsidRDefault="00DD6A3C" w:rsidP="008E22EE">
      <w:pPr>
        <w:pStyle w:val="ListParagraph"/>
        <w:numPr>
          <w:ilvl w:val="0"/>
          <w:numId w:val="13"/>
        </w:numPr>
        <w:ind w:left="714" w:hanging="357"/>
        <w:contextualSpacing w:val="0"/>
      </w:pPr>
      <w:r w:rsidRPr="00F87603">
        <w:t xml:space="preserve">Labour market and travel to work </w:t>
      </w:r>
    </w:p>
    <w:p w14:paraId="4A4EC862" w14:textId="77777777" w:rsidR="008E22EE" w:rsidRPr="00F87603" w:rsidRDefault="00DD6A3C" w:rsidP="008E22EE">
      <w:pPr>
        <w:pStyle w:val="ListParagraph"/>
        <w:numPr>
          <w:ilvl w:val="0"/>
          <w:numId w:val="13"/>
        </w:numPr>
        <w:ind w:left="714" w:hanging="357"/>
        <w:contextualSpacing w:val="0"/>
      </w:pPr>
      <w:r w:rsidRPr="00F87603">
        <w:t xml:space="preserve">Education </w:t>
      </w:r>
    </w:p>
    <w:p w14:paraId="32D67A77" w14:textId="5DA9264E" w:rsidR="00DD6A3C" w:rsidRPr="00F87603" w:rsidRDefault="00EB7EC6" w:rsidP="00914931">
      <w:pPr>
        <w:pStyle w:val="ListParagraph"/>
        <w:numPr>
          <w:ilvl w:val="0"/>
          <w:numId w:val="13"/>
        </w:numPr>
        <w:spacing w:after="240"/>
        <w:ind w:left="714" w:hanging="357"/>
        <w:contextualSpacing w:val="0"/>
      </w:pPr>
      <w:r w:rsidRPr="00F87603">
        <w:t>UK Armed Forces v</w:t>
      </w:r>
      <w:r w:rsidR="00DD6A3C" w:rsidRPr="00F87603">
        <w:t>eterans</w:t>
      </w:r>
    </w:p>
    <w:p w14:paraId="3E96CB0F" w14:textId="77777777" w:rsidR="004C6AF8" w:rsidRPr="00F87603" w:rsidRDefault="004C6AF8" w:rsidP="00914931">
      <w:pPr>
        <w:spacing w:before="240"/>
        <w:rPr>
          <w:rFonts w:cs="Segoe UI Symbol"/>
        </w:rPr>
      </w:pPr>
      <w:r w:rsidRPr="00F87603">
        <w:rPr>
          <w:rFonts w:cs="Segoe UI Symbol"/>
        </w:rPr>
        <w:t xml:space="preserve"> </w:t>
      </w:r>
      <w:sdt>
        <w:sdtPr>
          <w:rPr>
            <w:rFonts w:cs="Segoe UI Symbol"/>
          </w:rPr>
          <w:id w:val="-897508590"/>
          <w14:checkbox>
            <w14:checked w14:val="0"/>
            <w14:checkedState w14:val="2612" w14:font="MS Gothic"/>
            <w14:uncheckedState w14:val="2610" w14:font="MS Gothic"/>
          </w14:checkbox>
        </w:sdtPr>
        <w:sdtEndPr/>
        <w:sdtContent>
          <w:r w:rsidRPr="00F87603">
            <w:rPr>
              <w:rFonts w:ascii="Segoe UI Symbol" w:hAnsi="Segoe UI Symbol" w:cs="Segoe UI Symbol"/>
            </w:rPr>
            <w:t>☐</w:t>
          </w:r>
        </w:sdtContent>
      </w:sdt>
      <w:r w:rsidRPr="00F87603">
        <w:rPr>
          <w:rFonts w:cs="Segoe UI Symbol"/>
        </w:rPr>
        <w:t xml:space="preserve"> Yes</w:t>
      </w:r>
    </w:p>
    <w:p w14:paraId="39F8D584" w14:textId="03596C1B" w:rsidR="004C6AF8" w:rsidRPr="00F87603" w:rsidRDefault="004C6AF8" w:rsidP="00EB4646">
      <w:pPr>
        <w:spacing w:after="240"/>
        <w:rPr>
          <w:rFonts w:cs="Segoe UI Symbol"/>
        </w:rPr>
      </w:pPr>
      <w:r w:rsidRPr="00F87603">
        <w:rPr>
          <w:rFonts w:cs="Segoe UI Symbol"/>
        </w:rPr>
        <w:t xml:space="preserve"> </w:t>
      </w:r>
      <w:sdt>
        <w:sdtPr>
          <w:rPr>
            <w:rFonts w:cs="Segoe UI Symbol"/>
          </w:rPr>
          <w:id w:val="-1628853362"/>
          <w14:checkbox>
            <w14:checked w14:val="0"/>
            <w14:checkedState w14:val="2612" w14:font="MS Gothic"/>
            <w14:uncheckedState w14:val="2610" w14:font="MS Gothic"/>
          </w14:checkbox>
        </w:sdtPr>
        <w:sdtEndPr/>
        <w:sdtContent>
          <w:r w:rsidRPr="00F87603">
            <w:rPr>
              <w:rFonts w:ascii="Segoe UI Symbol" w:hAnsi="Segoe UI Symbol" w:cs="Segoe UI Symbol"/>
            </w:rPr>
            <w:t>☐</w:t>
          </w:r>
        </w:sdtContent>
      </w:sdt>
      <w:r w:rsidRPr="00F87603">
        <w:rPr>
          <w:rFonts w:cs="Segoe UI Symbol"/>
        </w:rPr>
        <w:t xml:space="preserve"> No</w:t>
      </w:r>
    </w:p>
    <w:p w14:paraId="1A240558" w14:textId="1CB0BA3B" w:rsidR="004C6AF8" w:rsidRPr="00002DCC" w:rsidRDefault="004C6AF8" w:rsidP="00F87603">
      <w:r w:rsidRPr="00002DCC">
        <w:t>If you selected ‘Yes’, please provide your preferred ordering and explain why you need this information.</w:t>
      </w:r>
    </w:p>
    <w:p w14:paraId="72EDB305" w14:textId="7713C872" w:rsidR="004C6AF8" w:rsidRPr="00002DCC" w:rsidRDefault="00307D6D" w:rsidP="008E22EE">
      <w:pPr>
        <w:spacing w:after="200"/>
        <w:rPr>
          <w:color w:val="000000" w:themeColor="text1"/>
        </w:rPr>
      </w:pPr>
      <w:sdt>
        <w:sdtPr>
          <w:rPr>
            <w:color w:val="000000" w:themeColor="text1"/>
          </w:rPr>
          <w:id w:val="1433478591"/>
          <w:placeholder>
            <w:docPart w:val="5F2C616BF2004F52B05007947777A271"/>
          </w:placeholder>
          <w:showingPlcHdr/>
        </w:sdtPr>
        <w:sdtEndPr/>
        <w:sdtContent>
          <w:r w:rsidR="004C6AF8" w:rsidRPr="00002DCC">
            <w:rPr>
              <w:color w:val="767171" w:themeColor="background2" w:themeShade="80"/>
            </w:rPr>
            <w:t>Click or tap here to enter text.</w:t>
          </w:r>
        </w:sdtContent>
      </w:sdt>
    </w:p>
    <w:p w14:paraId="0EA1BDEB" w14:textId="256A10AD" w:rsidR="004C6AF8" w:rsidRPr="00002DCC" w:rsidRDefault="00DD6A3C" w:rsidP="008E22EE">
      <w:pPr>
        <w:pStyle w:val="Heading3"/>
      </w:pPr>
      <w:r w:rsidRPr="00002DCC">
        <w:t>We are</w:t>
      </w:r>
      <w:r w:rsidR="008D260D" w:rsidRPr="00002DCC">
        <w:t xml:space="preserve"> publishing one set of </w:t>
      </w:r>
      <w:r w:rsidR="00304955" w:rsidRPr="00002DCC">
        <w:t>topic summary</w:t>
      </w:r>
      <w:r w:rsidRPr="00002DCC">
        <w:t xml:space="preserve"> tables for census outputs and no longer using the Key Statistic (KS) and Quick Statistic (QS) table codes.</w:t>
      </w:r>
    </w:p>
    <w:p w14:paraId="50BE8D8D" w14:textId="04369083" w:rsidR="00DD6A3C" w:rsidRPr="00002DCC" w:rsidRDefault="00DD6A3C" w:rsidP="00F87603">
      <w:r w:rsidRPr="00002DCC">
        <w:t>Do you have concerns with this approach?</w:t>
      </w:r>
    </w:p>
    <w:p w14:paraId="5A4FDF7B" w14:textId="77777777" w:rsidR="00DD6A3C" w:rsidRPr="00F87603" w:rsidRDefault="00307D6D" w:rsidP="00914931">
      <w:pPr>
        <w:spacing w:before="240"/>
        <w:rPr>
          <w:rFonts w:cs="Segoe UI Symbol"/>
        </w:rPr>
      </w:pPr>
      <w:sdt>
        <w:sdtPr>
          <w:rPr>
            <w:rFonts w:cs="Segoe UI Symbol"/>
          </w:rPr>
          <w:id w:val="-1035422963"/>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rPr>
          <w:rFonts w:cs="Segoe UI Symbol"/>
        </w:rPr>
        <w:t xml:space="preserve"> Yes</w:t>
      </w:r>
    </w:p>
    <w:p w14:paraId="453D5D6E" w14:textId="1BAE013F" w:rsidR="00DD6A3C" w:rsidRPr="00F87603" w:rsidRDefault="00307D6D" w:rsidP="00EB4646">
      <w:pPr>
        <w:spacing w:after="240"/>
        <w:rPr>
          <w:rFonts w:cs="Segoe UI Symbol"/>
        </w:rPr>
      </w:pPr>
      <w:sdt>
        <w:sdtPr>
          <w:rPr>
            <w:rFonts w:cs="Segoe UI Symbol"/>
          </w:rPr>
          <w:id w:val="1892461140"/>
          <w14:checkbox>
            <w14:checked w14:val="0"/>
            <w14:checkedState w14:val="2612" w14:font="MS Gothic"/>
            <w14:uncheckedState w14:val="2610" w14:font="MS Gothic"/>
          </w14:checkbox>
        </w:sdtPr>
        <w:sdtEndPr/>
        <w:sdtContent>
          <w:r w:rsidR="00DD6A3C" w:rsidRPr="00F87603">
            <w:rPr>
              <w:rFonts w:ascii="Segoe UI Symbol" w:hAnsi="Segoe UI Symbol" w:cs="Segoe UI Symbol"/>
            </w:rPr>
            <w:t>☐</w:t>
          </w:r>
        </w:sdtContent>
      </w:sdt>
      <w:r w:rsidR="00DD6A3C" w:rsidRPr="00F87603">
        <w:rPr>
          <w:rFonts w:cs="Segoe UI Symbol"/>
        </w:rPr>
        <w:t xml:space="preserve"> No</w:t>
      </w:r>
    </w:p>
    <w:p w14:paraId="19FFE1BB" w14:textId="5F12F47C" w:rsidR="004C6AF8" w:rsidRPr="00002DCC" w:rsidRDefault="004C6AF8" w:rsidP="00F87603">
      <w:r w:rsidRPr="00002DCC">
        <w:t>If you selected ‘</w:t>
      </w:r>
      <w:r w:rsidR="00EE4375">
        <w:t>Yes’</w:t>
      </w:r>
      <w:r w:rsidRPr="00002DCC">
        <w:t xml:space="preserve"> please explain why.</w:t>
      </w:r>
    </w:p>
    <w:p w14:paraId="23F9AD8C" w14:textId="09F80132" w:rsidR="004C6AF8" w:rsidRPr="00002DCC" w:rsidRDefault="00307D6D" w:rsidP="008E22EE">
      <w:pPr>
        <w:spacing w:after="200"/>
        <w:rPr>
          <w:color w:val="000000" w:themeColor="text1"/>
        </w:rPr>
      </w:pPr>
      <w:sdt>
        <w:sdtPr>
          <w:rPr>
            <w:color w:val="000000" w:themeColor="text1"/>
          </w:rPr>
          <w:id w:val="-102655698"/>
          <w:placeholder>
            <w:docPart w:val="C4502FBB0AF940E4AD15B05D046FD3A5"/>
          </w:placeholder>
          <w:showingPlcHdr/>
        </w:sdtPr>
        <w:sdtEndPr/>
        <w:sdtContent>
          <w:r w:rsidR="004C6AF8" w:rsidRPr="00002DCC">
            <w:rPr>
              <w:color w:val="767171" w:themeColor="background2" w:themeShade="80"/>
            </w:rPr>
            <w:t>Click or tap here to enter text.</w:t>
          </w:r>
        </w:sdtContent>
      </w:sdt>
    </w:p>
    <w:p w14:paraId="07C0B0A5" w14:textId="58CDA004" w:rsidR="004C6AF8" w:rsidRPr="00002DCC" w:rsidRDefault="00DD6A3C" w:rsidP="008E22EE">
      <w:pPr>
        <w:pStyle w:val="Heading3"/>
      </w:pPr>
      <w:r w:rsidRPr="00002DCC">
        <w:t xml:space="preserve">Does the proposed list of </w:t>
      </w:r>
      <w:r w:rsidR="00304955" w:rsidRPr="00002DCC">
        <w:t>topic summary</w:t>
      </w:r>
      <w:r w:rsidRPr="00002DCC">
        <w:t xml:space="preserve"> tables to be published as part of phase two meet your data user needs</w:t>
      </w:r>
      <w:r w:rsidR="004C6AF8" w:rsidRPr="00002DCC">
        <w:t>?</w:t>
      </w:r>
    </w:p>
    <w:p w14:paraId="6556342C" w14:textId="5D205C3F" w:rsidR="00B713A3" w:rsidRDefault="00307D6D" w:rsidP="00B713A3">
      <w:hyperlink r:id="rId22" w:history="1">
        <w:r w:rsidR="00B713A3" w:rsidRPr="00B713A3">
          <w:rPr>
            <w:rStyle w:val="Hyperlink"/>
          </w:rPr>
          <w:t>Census outputs consultation - Content spreadsheet</w:t>
        </w:r>
      </w:hyperlink>
    </w:p>
    <w:p w14:paraId="355E65EF" w14:textId="751D9A9D" w:rsidR="004C6AF8" w:rsidRPr="00F87603" w:rsidRDefault="004C6AF8" w:rsidP="00914931">
      <w:pPr>
        <w:spacing w:before="240"/>
        <w:rPr>
          <w:rFonts w:cs="Segoe UI Symbol"/>
        </w:rPr>
      </w:pPr>
      <w:r w:rsidRPr="00F87603">
        <w:rPr>
          <w:rFonts w:cs="Segoe UI Symbol"/>
        </w:rPr>
        <w:t xml:space="preserve"> </w:t>
      </w:r>
      <w:sdt>
        <w:sdtPr>
          <w:rPr>
            <w:rFonts w:cs="Segoe UI Symbol"/>
          </w:rPr>
          <w:id w:val="1713616154"/>
          <w14:checkbox>
            <w14:checked w14:val="0"/>
            <w14:checkedState w14:val="2612" w14:font="MS Gothic"/>
            <w14:uncheckedState w14:val="2610" w14:font="MS Gothic"/>
          </w14:checkbox>
        </w:sdtPr>
        <w:sdtEndPr/>
        <w:sdtContent>
          <w:r w:rsidRPr="00F87603">
            <w:rPr>
              <w:rFonts w:ascii="Segoe UI Symbol" w:hAnsi="Segoe UI Symbol" w:cs="Segoe UI Symbol"/>
            </w:rPr>
            <w:t>☐</w:t>
          </w:r>
        </w:sdtContent>
      </w:sdt>
      <w:r w:rsidRPr="00F87603">
        <w:rPr>
          <w:rFonts w:cs="Segoe UI Symbol"/>
        </w:rPr>
        <w:t xml:space="preserve"> Yes, fully </w:t>
      </w:r>
    </w:p>
    <w:p w14:paraId="0F211387" w14:textId="77777777" w:rsidR="004C6AF8" w:rsidRPr="00F87603" w:rsidRDefault="004C6AF8" w:rsidP="008E22EE">
      <w:pPr>
        <w:rPr>
          <w:rFonts w:cs="Segoe UI Symbol"/>
        </w:rPr>
      </w:pPr>
      <w:r w:rsidRPr="00F87603">
        <w:rPr>
          <w:rFonts w:cs="Segoe UI Symbol"/>
        </w:rPr>
        <w:t xml:space="preserve"> </w:t>
      </w:r>
      <w:sdt>
        <w:sdtPr>
          <w:rPr>
            <w:rFonts w:cs="Segoe UI Symbol"/>
          </w:rPr>
          <w:id w:val="-368298696"/>
          <w14:checkbox>
            <w14:checked w14:val="0"/>
            <w14:checkedState w14:val="2612" w14:font="MS Gothic"/>
            <w14:uncheckedState w14:val="2610" w14:font="MS Gothic"/>
          </w14:checkbox>
        </w:sdtPr>
        <w:sdtEndPr/>
        <w:sdtContent>
          <w:r w:rsidRPr="00F87603">
            <w:rPr>
              <w:rFonts w:ascii="Segoe UI Symbol" w:hAnsi="Segoe UI Symbol" w:cs="Segoe UI Symbol"/>
            </w:rPr>
            <w:t>☐</w:t>
          </w:r>
        </w:sdtContent>
      </w:sdt>
      <w:r w:rsidRPr="00F87603">
        <w:rPr>
          <w:rFonts w:cs="Segoe UI Symbol"/>
        </w:rPr>
        <w:t xml:space="preserve"> Yes, partially</w:t>
      </w:r>
    </w:p>
    <w:p w14:paraId="02F6DBD1" w14:textId="3B4D8CC4" w:rsidR="004C6AF8" w:rsidRPr="00F87603" w:rsidRDefault="004C6AF8" w:rsidP="00EB4646">
      <w:pPr>
        <w:spacing w:after="240"/>
        <w:rPr>
          <w:rFonts w:cs="Segoe UI Symbol"/>
        </w:rPr>
      </w:pPr>
      <w:r w:rsidRPr="00F87603">
        <w:rPr>
          <w:rFonts w:cs="Segoe UI Symbol"/>
        </w:rPr>
        <w:t xml:space="preserve"> </w:t>
      </w:r>
      <w:sdt>
        <w:sdtPr>
          <w:rPr>
            <w:rFonts w:cs="Segoe UI Symbol"/>
          </w:rPr>
          <w:id w:val="875812461"/>
          <w14:checkbox>
            <w14:checked w14:val="0"/>
            <w14:checkedState w14:val="2612" w14:font="MS Gothic"/>
            <w14:uncheckedState w14:val="2610" w14:font="MS Gothic"/>
          </w14:checkbox>
        </w:sdtPr>
        <w:sdtEndPr/>
        <w:sdtContent>
          <w:r w:rsidRPr="00F87603">
            <w:rPr>
              <w:rFonts w:ascii="Segoe UI Symbol" w:hAnsi="Segoe UI Symbol" w:cs="Segoe UI Symbol"/>
            </w:rPr>
            <w:t>☐</w:t>
          </w:r>
        </w:sdtContent>
      </w:sdt>
      <w:r w:rsidRPr="00F87603">
        <w:rPr>
          <w:rFonts w:cs="Segoe UI Symbol"/>
        </w:rPr>
        <w:t xml:space="preserve"> No </w:t>
      </w:r>
    </w:p>
    <w:p w14:paraId="535B9620" w14:textId="77777777" w:rsidR="004C6AF8" w:rsidRPr="00F87603" w:rsidRDefault="004C6AF8" w:rsidP="00F87603">
      <w:r w:rsidRPr="00F87603">
        <w:lastRenderedPageBreak/>
        <w:t>If you selected ‘No’ or ‘Yes, partially’, please provide your requirements and explain why you need this information. If you know the precise variable classifications needed, please state these.</w:t>
      </w:r>
    </w:p>
    <w:p w14:paraId="6BE2E265" w14:textId="03EAB351" w:rsidR="00002DCC" w:rsidRPr="00002DCC" w:rsidRDefault="00307D6D" w:rsidP="008E22EE">
      <w:pPr>
        <w:spacing w:after="200"/>
        <w:rPr>
          <w:color w:val="000000" w:themeColor="text1"/>
        </w:rPr>
      </w:pPr>
      <w:sdt>
        <w:sdtPr>
          <w:rPr>
            <w:color w:val="000000" w:themeColor="text1"/>
          </w:rPr>
          <w:id w:val="948974112"/>
          <w:placeholder>
            <w:docPart w:val="E555713479A04210AA55E45D99C603AF"/>
          </w:placeholder>
          <w:showingPlcHdr/>
        </w:sdtPr>
        <w:sdtEndPr/>
        <w:sdtContent>
          <w:r w:rsidR="004C6AF8" w:rsidRPr="00002DCC">
            <w:rPr>
              <w:color w:val="767171" w:themeColor="background2" w:themeShade="80"/>
            </w:rPr>
            <w:t>Click or tap here to enter text.</w:t>
          </w:r>
        </w:sdtContent>
      </w:sdt>
    </w:p>
    <w:p w14:paraId="39614480" w14:textId="70F429DD" w:rsidR="004C6AF8" w:rsidRPr="00002DCC" w:rsidRDefault="00C03178" w:rsidP="008E22EE">
      <w:pPr>
        <w:pStyle w:val="Heading2"/>
      </w:pPr>
      <w:r w:rsidRPr="00002DCC">
        <w:t>M</w:t>
      </w:r>
      <w:r w:rsidR="004C6AF8" w:rsidRPr="00002DCC">
        <w:t>ultivariate tables</w:t>
      </w:r>
    </w:p>
    <w:p w14:paraId="61F6F9BF" w14:textId="06B22234" w:rsidR="00963E39" w:rsidRPr="00002DCC" w:rsidRDefault="00963E39" w:rsidP="00F87603">
      <w:r w:rsidRPr="00002DCC">
        <w:t xml:space="preserve">These questions are on our plans for publishing multivariate tables. NRS is proposing a reduced list of these tables as the Flexible Table Builder will allow users to create their own tables, your feedback will help NRS determine the final list of multivariate tables that we publish. </w:t>
      </w:r>
    </w:p>
    <w:p w14:paraId="2CE6F635" w14:textId="21830A74" w:rsidR="008D260D" w:rsidRPr="00002DCC" w:rsidRDefault="00304955" w:rsidP="008E22EE">
      <w:pPr>
        <w:pStyle w:val="Heading3"/>
      </w:pPr>
      <w:r w:rsidRPr="00002DCC">
        <w:t>We are publishing one set of multivariate tables for census outputs and no longer using the detailed characteristics (DC) and Local Characteristics (LC) table codes.</w:t>
      </w:r>
    </w:p>
    <w:p w14:paraId="59682D5F" w14:textId="537240D4" w:rsidR="00304955" w:rsidRPr="00002DCC" w:rsidRDefault="00304955" w:rsidP="00F87603">
      <w:r w:rsidRPr="00002DCC">
        <w:t xml:space="preserve">Do you have concerns with this approach? </w:t>
      </w:r>
    </w:p>
    <w:p w14:paraId="73919EC0" w14:textId="77777777" w:rsidR="004C6AF8" w:rsidRPr="00F87603" w:rsidRDefault="00307D6D" w:rsidP="00914931">
      <w:pPr>
        <w:spacing w:before="240"/>
        <w:rPr>
          <w:rFonts w:cs="Segoe UI Symbol"/>
        </w:rPr>
      </w:pPr>
      <w:sdt>
        <w:sdtPr>
          <w:rPr>
            <w:rFonts w:cs="Segoe UI Symbol"/>
          </w:rPr>
          <w:id w:val="2094660040"/>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Yes</w:t>
      </w:r>
    </w:p>
    <w:p w14:paraId="348413C0" w14:textId="1BDC602A" w:rsidR="004C6AF8" w:rsidRPr="00F87603" w:rsidRDefault="00307D6D" w:rsidP="00EB4646">
      <w:pPr>
        <w:spacing w:after="240"/>
        <w:rPr>
          <w:rFonts w:cs="Segoe UI Symbol"/>
        </w:rPr>
      </w:pPr>
      <w:sdt>
        <w:sdtPr>
          <w:rPr>
            <w:rFonts w:cs="Segoe UI Symbol"/>
          </w:rPr>
          <w:id w:val="-521556347"/>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No </w:t>
      </w:r>
    </w:p>
    <w:p w14:paraId="49F68B16" w14:textId="00FD117C" w:rsidR="004C6AF8" w:rsidRPr="00002DCC" w:rsidRDefault="004C6AF8" w:rsidP="00F87603">
      <w:r w:rsidRPr="00002DCC">
        <w:t>If you selected ‘</w:t>
      </w:r>
      <w:r w:rsidR="00304955" w:rsidRPr="00002DCC">
        <w:t>Yes</w:t>
      </w:r>
      <w:r w:rsidRPr="00002DCC">
        <w:t xml:space="preserve">’ please </w:t>
      </w:r>
      <w:r w:rsidR="00304955" w:rsidRPr="00002DCC">
        <w:t>provide your reason below</w:t>
      </w:r>
      <w:r w:rsidRPr="00002DCC">
        <w:t>.</w:t>
      </w:r>
    </w:p>
    <w:p w14:paraId="458F8964" w14:textId="5B7E7AFB" w:rsidR="004C6AF8" w:rsidRPr="00841F1D" w:rsidRDefault="00307D6D" w:rsidP="008E22EE">
      <w:pPr>
        <w:spacing w:after="200"/>
        <w:rPr>
          <w:color w:val="000000" w:themeColor="text1"/>
        </w:rPr>
      </w:pPr>
      <w:sdt>
        <w:sdtPr>
          <w:rPr>
            <w:color w:val="000000" w:themeColor="text1"/>
          </w:rPr>
          <w:id w:val="2135286821"/>
          <w:placeholder>
            <w:docPart w:val="12F9948E0FE34467A4EBA461BC92B719"/>
          </w:placeholder>
          <w:showingPlcHdr/>
        </w:sdtPr>
        <w:sdtEndPr/>
        <w:sdtContent>
          <w:r w:rsidR="004C6AF8" w:rsidRPr="00002DCC">
            <w:rPr>
              <w:color w:val="767171" w:themeColor="background2" w:themeShade="80"/>
            </w:rPr>
            <w:t>Click or tap here to enter text.</w:t>
          </w:r>
        </w:sdtContent>
      </w:sdt>
    </w:p>
    <w:p w14:paraId="3F3FA490" w14:textId="6501C5DD" w:rsidR="004C6AF8" w:rsidRPr="00002DCC" w:rsidRDefault="004C6AF8" w:rsidP="008E22EE">
      <w:pPr>
        <w:pStyle w:val="Heading3"/>
      </w:pPr>
      <w:r w:rsidRPr="00002DCC">
        <w:t>Does the proposed list of multivariate tables to be published as part of phase three meet your data user needs?</w:t>
      </w:r>
    </w:p>
    <w:p w14:paraId="2866DE63" w14:textId="3D7FC902" w:rsidR="00B713A3" w:rsidRDefault="00307D6D" w:rsidP="00B713A3">
      <w:hyperlink r:id="rId23" w:history="1">
        <w:r w:rsidR="00B713A3" w:rsidRPr="00B713A3">
          <w:rPr>
            <w:rStyle w:val="Hyperlink"/>
          </w:rPr>
          <w:t>Census outputs consultation - Content spreadsheet</w:t>
        </w:r>
      </w:hyperlink>
    </w:p>
    <w:p w14:paraId="1433A0FF" w14:textId="01BF4871" w:rsidR="004C6AF8" w:rsidRPr="00F87603" w:rsidRDefault="00307D6D" w:rsidP="00914931">
      <w:pPr>
        <w:spacing w:before="240"/>
        <w:rPr>
          <w:rFonts w:cs="Segoe UI Symbol"/>
        </w:rPr>
      </w:pPr>
      <w:sdt>
        <w:sdtPr>
          <w:rPr>
            <w:rFonts w:cs="Segoe UI Symbol"/>
          </w:rPr>
          <w:id w:val="-274787869"/>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Yes, fully </w:t>
      </w:r>
    </w:p>
    <w:p w14:paraId="1BB42218" w14:textId="57A3B0EF" w:rsidR="004C6AF8" w:rsidRPr="00F87603" w:rsidRDefault="00307D6D" w:rsidP="008E22EE">
      <w:pPr>
        <w:rPr>
          <w:rFonts w:cs="Segoe UI Symbol"/>
        </w:rPr>
      </w:pPr>
      <w:sdt>
        <w:sdtPr>
          <w:rPr>
            <w:rFonts w:cs="Segoe UI Symbol"/>
          </w:rPr>
          <w:id w:val="1882211513"/>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Yes, partially</w:t>
      </w:r>
    </w:p>
    <w:p w14:paraId="688CA2D2" w14:textId="262DF6D3" w:rsidR="004C6AF8" w:rsidRPr="00F87603" w:rsidRDefault="00307D6D" w:rsidP="00EB4646">
      <w:pPr>
        <w:spacing w:after="240"/>
        <w:rPr>
          <w:rFonts w:cs="Segoe UI Symbol"/>
        </w:rPr>
      </w:pPr>
      <w:sdt>
        <w:sdtPr>
          <w:rPr>
            <w:rFonts w:cs="Segoe UI Symbol"/>
          </w:rPr>
          <w:id w:val="-96227085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No </w:t>
      </w:r>
    </w:p>
    <w:p w14:paraId="764F43A7" w14:textId="77777777" w:rsidR="004C6AF8" w:rsidRPr="00002DCC" w:rsidRDefault="004C6AF8" w:rsidP="00F87603">
      <w:r w:rsidRPr="00002DCC">
        <w:t>If you selected ‘No’ or ‘Yes, partially’, please provide your requirements and explain why you need this information. If you know the precise variable classifications needed, please state these.</w:t>
      </w:r>
    </w:p>
    <w:p w14:paraId="3152D472" w14:textId="77777777" w:rsidR="008E22EE" w:rsidRDefault="00307D6D" w:rsidP="008E22EE">
      <w:pPr>
        <w:spacing w:after="200"/>
        <w:rPr>
          <w:color w:val="000000" w:themeColor="text1"/>
        </w:rPr>
      </w:pPr>
      <w:sdt>
        <w:sdtPr>
          <w:rPr>
            <w:color w:val="000000" w:themeColor="text1"/>
          </w:rPr>
          <w:id w:val="1146242905"/>
          <w:placeholder>
            <w:docPart w:val="6D05B0C43F0248148F52CA75F7618CF0"/>
          </w:placeholder>
          <w:showingPlcHdr/>
        </w:sdtPr>
        <w:sdtEndPr/>
        <w:sdtContent>
          <w:r w:rsidR="004C6AF8" w:rsidRPr="00002DCC">
            <w:rPr>
              <w:color w:val="767171" w:themeColor="background2" w:themeShade="80"/>
            </w:rPr>
            <w:t>Click or tap here to enter text.</w:t>
          </w:r>
        </w:sdtContent>
      </w:sdt>
    </w:p>
    <w:p w14:paraId="37A902C2" w14:textId="18EF59C0" w:rsidR="00304955" w:rsidRPr="00002DCC" w:rsidRDefault="00304955" w:rsidP="00F87603">
      <w:r w:rsidRPr="00002DCC">
        <w:t>For the pre-defined multivariate tables for outputs would you prefer</w:t>
      </w:r>
    </w:p>
    <w:p w14:paraId="4E56B8C5" w14:textId="705B6100" w:rsidR="00304955" w:rsidRPr="00F87603" w:rsidRDefault="00307D6D" w:rsidP="00914931">
      <w:pPr>
        <w:spacing w:before="240"/>
        <w:rPr>
          <w:rFonts w:cs="Segoe UI Symbol"/>
        </w:rPr>
      </w:pPr>
      <w:sdt>
        <w:sdtPr>
          <w:rPr>
            <w:rFonts w:cs="Segoe UI Symbol"/>
          </w:rPr>
          <w:id w:val="-693775901"/>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More detail in the variable classifications, although not available at the lowest level of geography </w:t>
      </w:r>
    </w:p>
    <w:p w14:paraId="6FFB3BE6" w14:textId="005541FA" w:rsidR="00304955" w:rsidRPr="00F87603" w:rsidRDefault="00307D6D" w:rsidP="008E22EE">
      <w:pPr>
        <w:rPr>
          <w:rFonts w:cs="Segoe UI Symbol"/>
        </w:rPr>
      </w:pPr>
      <w:sdt>
        <w:sdtPr>
          <w:rPr>
            <w:rFonts w:cs="Segoe UI Symbol"/>
          </w:rPr>
          <w:id w:val="155195433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Tables available at all geographies down to Output Area with less detailed classifications (where necessary due to SDC concerns)</w:t>
      </w:r>
    </w:p>
    <w:p w14:paraId="7113A71E" w14:textId="45F2017B" w:rsidR="00304955" w:rsidRPr="00F87603" w:rsidRDefault="00307D6D" w:rsidP="00EB4646">
      <w:pPr>
        <w:spacing w:after="240"/>
        <w:rPr>
          <w:rFonts w:cs="Segoe UI Symbol"/>
        </w:rPr>
      </w:pPr>
      <w:sdt>
        <w:sdtPr>
          <w:rPr>
            <w:rFonts w:cs="Segoe UI Symbol"/>
          </w:rPr>
          <w:id w:val="66706597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Other, please describe your needs regarding multivariate tables. If this is dependent on the topic please list the topics which your requirements relate to </w:t>
      </w:r>
    </w:p>
    <w:p w14:paraId="439199DC" w14:textId="5E1DA955" w:rsidR="008D260D" w:rsidRPr="00002DCC" w:rsidRDefault="00307D6D" w:rsidP="008E22EE">
      <w:pPr>
        <w:spacing w:after="200"/>
        <w:rPr>
          <w:color w:val="000000" w:themeColor="text1"/>
        </w:rPr>
      </w:pPr>
      <w:sdt>
        <w:sdtPr>
          <w:rPr>
            <w:color w:val="000000" w:themeColor="text1"/>
          </w:rPr>
          <w:id w:val="-171806097"/>
          <w:placeholder>
            <w:docPart w:val="B24041B38671451D9D15C8C03E4ACCCB"/>
          </w:placeholder>
          <w:showingPlcHdr/>
        </w:sdtPr>
        <w:sdtEndPr/>
        <w:sdtContent>
          <w:r w:rsidR="00304955" w:rsidRPr="00002DCC">
            <w:rPr>
              <w:color w:val="767171" w:themeColor="background2" w:themeShade="80"/>
            </w:rPr>
            <w:t>Click or tap here to enter text.</w:t>
          </w:r>
        </w:sdtContent>
      </w:sdt>
    </w:p>
    <w:p w14:paraId="0345FC89" w14:textId="275E432C" w:rsidR="00304955" w:rsidRPr="00002DCC" w:rsidRDefault="00304955" w:rsidP="008E22EE">
      <w:pPr>
        <w:pStyle w:val="Heading3"/>
      </w:pPr>
      <w:r w:rsidRPr="00002DCC">
        <w:t>Please rank the following factors in order of importance in relation to your needs for undertaking analysis by age.</w:t>
      </w:r>
    </w:p>
    <w:p w14:paraId="2EF5C0CE" w14:textId="0FDBB3F7" w:rsidR="00304955" w:rsidRPr="00002DCC" w:rsidRDefault="00304955" w:rsidP="00F87603">
      <w:r w:rsidRPr="00002DCC">
        <w:t xml:space="preserve">‘1’ is most important, and ‘5’ is least important. If a factor is not important at all, please write “n/a”. </w:t>
      </w:r>
    </w:p>
    <w:p w14:paraId="24F258AF" w14:textId="3EC8445B" w:rsidR="00304955" w:rsidRPr="00F87603" w:rsidRDefault="00843CBE" w:rsidP="00914931">
      <w:pPr>
        <w:spacing w:before="240" w:after="200"/>
      </w:pPr>
      <w:r>
        <w:t xml:space="preserve">____ </w:t>
      </w:r>
      <w:r w:rsidR="00304955" w:rsidRPr="00F87603">
        <w:t>Data for smaller geographical areas, for example data zone information</w:t>
      </w:r>
    </w:p>
    <w:p w14:paraId="004104C0" w14:textId="64FFC7F4" w:rsidR="00304955" w:rsidRPr="00F87603" w:rsidRDefault="00843CBE" w:rsidP="008E22EE">
      <w:pPr>
        <w:spacing w:after="200"/>
      </w:pPr>
      <w:r>
        <w:t xml:space="preserve">____ </w:t>
      </w:r>
      <w:r w:rsidR="00304955" w:rsidRPr="00F87603">
        <w:t>Data that is cross tabulated with other variables, for examples sociocultural or employment data</w:t>
      </w:r>
    </w:p>
    <w:p w14:paraId="595FDEB0" w14:textId="5D2CD7F5" w:rsidR="00304955" w:rsidRPr="00F87603" w:rsidRDefault="00843CBE" w:rsidP="008E22EE">
      <w:pPr>
        <w:spacing w:after="200"/>
      </w:pPr>
      <w:r>
        <w:t xml:space="preserve">____ </w:t>
      </w:r>
      <w:r w:rsidR="00304955" w:rsidRPr="00F87603">
        <w:t>Data that provides a more detailed breakdown of age, providing more smaller age bands</w:t>
      </w:r>
    </w:p>
    <w:p w14:paraId="4DEEF4D5" w14:textId="3CD9D1B0" w:rsidR="00304955" w:rsidRPr="00F87603" w:rsidRDefault="00843CBE" w:rsidP="008E22EE">
      <w:pPr>
        <w:spacing w:after="200"/>
      </w:pPr>
      <w:r>
        <w:t xml:space="preserve">____ </w:t>
      </w:r>
      <w:r w:rsidR="00304955" w:rsidRPr="00F87603">
        <w:t>Data that is comparable with the England and Wales and Northern Ireland censuses</w:t>
      </w:r>
    </w:p>
    <w:p w14:paraId="11825D12" w14:textId="7F7AECF7" w:rsidR="00F87603" w:rsidRDefault="00843CBE" w:rsidP="00EB4646">
      <w:pPr>
        <w:spacing w:after="240"/>
        <w:rPr>
          <w:rFonts w:cstheme="minorHAnsi"/>
        </w:rPr>
      </w:pPr>
      <w:r>
        <w:t xml:space="preserve">____ </w:t>
      </w:r>
      <w:r w:rsidR="00304955" w:rsidRPr="00F87603">
        <w:rPr>
          <w:rFonts w:cstheme="minorHAnsi"/>
        </w:rPr>
        <w:t>Data that is comparable with previous Censuses</w:t>
      </w:r>
    </w:p>
    <w:p w14:paraId="47834D91" w14:textId="3828D50E" w:rsidR="00304955" w:rsidRPr="00002DCC" w:rsidRDefault="00304955" w:rsidP="00F87603">
      <w:r w:rsidRPr="00002DCC">
        <w:t>Please provide the reasoning behind your answer.</w:t>
      </w:r>
    </w:p>
    <w:p w14:paraId="13438679" w14:textId="77777777" w:rsidR="00304955" w:rsidRPr="00002DCC" w:rsidRDefault="00304955" w:rsidP="008E22EE">
      <w:pPr>
        <w:spacing w:after="200"/>
        <w:rPr>
          <w:color w:val="000000" w:themeColor="text1"/>
        </w:rPr>
      </w:pPr>
      <w:r w:rsidRPr="00002DCC">
        <w:rPr>
          <w:color w:val="000000" w:themeColor="text1"/>
        </w:rPr>
        <w:t xml:space="preserve"> </w:t>
      </w:r>
      <w:sdt>
        <w:sdtPr>
          <w:rPr>
            <w:color w:val="000000" w:themeColor="text1"/>
          </w:rPr>
          <w:id w:val="-690759504"/>
          <w:placeholder>
            <w:docPart w:val="CDA6B8D671464B14936786DA1EF35A1A"/>
          </w:placeholder>
          <w:showingPlcHdr/>
        </w:sdtPr>
        <w:sdtEndPr/>
        <w:sdtContent>
          <w:r w:rsidRPr="00002DCC">
            <w:rPr>
              <w:color w:val="767171" w:themeColor="background2" w:themeShade="80"/>
            </w:rPr>
            <w:t>Click or tap here to enter text.</w:t>
          </w:r>
        </w:sdtContent>
      </w:sdt>
    </w:p>
    <w:p w14:paraId="545B3353" w14:textId="5C0B228F" w:rsidR="00C03178" w:rsidRPr="00002DCC" w:rsidRDefault="00C03178" w:rsidP="008E22EE">
      <w:pPr>
        <w:pStyle w:val="Heading2"/>
      </w:pPr>
      <w:r w:rsidRPr="00002DCC">
        <w:t>Microdata and Origin Destination data</w:t>
      </w:r>
    </w:p>
    <w:p w14:paraId="3239A7C9" w14:textId="3FCE92DF" w:rsidR="00963E39" w:rsidRPr="00002DCC" w:rsidRDefault="00963E39" w:rsidP="00F87603">
      <w:r w:rsidRPr="00002DCC">
        <w:t xml:space="preserve">These questions cover our planned microdata and origin destination products for the 2022 census. Your feedback will help us understand who the users of these products are and the requirements for these products. </w:t>
      </w:r>
    </w:p>
    <w:p w14:paraId="7A6FE0E2" w14:textId="0CE9C0CC" w:rsidR="00C03178" w:rsidRPr="00002DCC" w:rsidRDefault="00C03178" w:rsidP="008E22EE">
      <w:pPr>
        <w:pStyle w:val="Heading3"/>
      </w:pPr>
      <w:r w:rsidRPr="00002DCC">
        <w:rPr>
          <w:color w:val="000000" w:themeColor="text1"/>
        </w:rPr>
        <w:t> </w:t>
      </w:r>
      <w:r w:rsidRPr="00002DCC">
        <w:t>Do you plan to use any of the Microdata files?</w:t>
      </w:r>
    </w:p>
    <w:p w14:paraId="291E369B" w14:textId="3FA2F1F4" w:rsidR="008D260D" w:rsidRPr="00002DCC" w:rsidRDefault="008D260D" w:rsidP="008E22EE">
      <w:r w:rsidRPr="00002DCC">
        <w:t>Select all that apply</w:t>
      </w:r>
    </w:p>
    <w:p w14:paraId="4B1BDE91" w14:textId="2C191349" w:rsidR="00C03178" w:rsidRPr="00F87603" w:rsidRDefault="00307D6D" w:rsidP="00914931">
      <w:pPr>
        <w:spacing w:before="240"/>
      </w:pPr>
      <w:sdt>
        <w:sdtPr>
          <w:id w:val="911512526"/>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Yes, Public</w:t>
      </w:r>
      <w:r w:rsidR="008F3F08" w:rsidRPr="00F87603">
        <w:t>/Teaching</w:t>
      </w:r>
      <w:r w:rsidR="00C03178" w:rsidRPr="00F87603">
        <w:t xml:space="preserve"> Microdata file</w:t>
      </w:r>
    </w:p>
    <w:p w14:paraId="02B44FD1" w14:textId="64C92493" w:rsidR="00C03178" w:rsidRPr="00F87603" w:rsidRDefault="00307D6D" w:rsidP="008E22EE">
      <w:pPr>
        <w:rPr>
          <w:rFonts w:cs="Segoe UI Symbol"/>
        </w:rPr>
      </w:pPr>
      <w:sdt>
        <w:sdtPr>
          <w:id w:val="1038559240"/>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Yes, Safeguarded</w:t>
      </w:r>
      <w:r w:rsidR="00C03178" w:rsidRPr="00F87603">
        <w:rPr>
          <w:rFonts w:cs="Segoe UI Symbol"/>
        </w:rPr>
        <w:t xml:space="preserve"> Microdata samples </w:t>
      </w:r>
    </w:p>
    <w:p w14:paraId="591BB398" w14:textId="7FA710B6" w:rsidR="00C03178" w:rsidRPr="00F87603" w:rsidRDefault="00307D6D" w:rsidP="008E22EE">
      <w:pPr>
        <w:rPr>
          <w:rFonts w:cs="Segoe UI Symbol"/>
        </w:rPr>
      </w:pPr>
      <w:sdt>
        <w:sdtPr>
          <w:rPr>
            <w:rFonts w:cs="Segoe UI Symbol"/>
          </w:rPr>
          <w:id w:val="227584069"/>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Secure Microdata</w:t>
      </w:r>
      <w:r w:rsidR="0097699D">
        <w:rPr>
          <w:rFonts w:cs="Segoe UI Symbol"/>
        </w:rPr>
        <w:t xml:space="preserve"> </w:t>
      </w:r>
    </w:p>
    <w:p w14:paraId="474741ED" w14:textId="3CB91A25" w:rsidR="00C03178" w:rsidRPr="00F87603" w:rsidRDefault="00307D6D" w:rsidP="00EB4646">
      <w:pPr>
        <w:spacing w:after="240"/>
        <w:rPr>
          <w:rFonts w:cs="Segoe UI Symbol"/>
        </w:rPr>
      </w:pPr>
      <w:sdt>
        <w:sdtPr>
          <w:rPr>
            <w:rFonts w:cs="Segoe UI Symbol"/>
          </w:rPr>
          <w:id w:val="1968709038"/>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No </w:t>
      </w:r>
    </w:p>
    <w:p w14:paraId="13B8F851" w14:textId="0FE82483" w:rsidR="00C03178" w:rsidRPr="00002DCC" w:rsidRDefault="00C03178" w:rsidP="00F87603">
      <w:r w:rsidRPr="00002DCC">
        <w:t xml:space="preserve">Please provide your requirements and explain why you plan to use this data. </w:t>
      </w:r>
    </w:p>
    <w:p w14:paraId="3A1AFF63" w14:textId="6E36B253" w:rsidR="00C03178" w:rsidRPr="00002DCC" w:rsidRDefault="00307D6D" w:rsidP="008E22EE">
      <w:pPr>
        <w:spacing w:after="200"/>
        <w:rPr>
          <w:color w:val="000000" w:themeColor="text1"/>
        </w:rPr>
      </w:pPr>
      <w:sdt>
        <w:sdtPr>
          <w:rPr>
            <w:color w:val="000000" w:themeColor="text1"/>
          </w:rPr>
          <w:id w:val="-480855952"/>
          <w:placeholder>
            <w:docPart w:val="2023DDE2B03145249D7B6F56838B42DA"/>
          </w:placeholder>
          <w:showingPlcHdr/>
        </w:sdtPr>
        <w:sdtEndPr/>
        <w:sdtContent>
          <w:r w:rsidR="00C03178" w:rsidRPr="00002DCC">
            <w:rPr>
              <w:color w:val="767171" w:themeColor="background2" w:themeShade="80"/>
            </w:rPr>
            <w:t>Click or tap here to enter text.</w:t>
          </w:r>
        </w:sdtContent>
      </w:sdt>
    </w:p>
    <w:p w14:paraId="2DC969F4" w14:textId="50D91E83" w:rsidR="00C03178" w:rsidRPr="00002DCC" w:rsidRDefault="004C6AF8" w:rsidP="008E22EE">
      <w:pPr>
        <w:pStyle w:val="Heading3"/>
      </w:pPr>
      <w:r w:rsidRPr="00002DCC">
        <w:rPr>
          <w:color w:val="000000" w:themeColor="text1"/>
        </w:rPr>
        <w:t> </w:t>
      </w:r>
      <w:r w:rsidR="00C03178" w:rsidRPr="00002DCC">
        <w:t>Do the proposed list of microdata files to be published as part phase four meet your data user needs?</w:t>
      </w:r>
    </w:p>
    <w:p w14:paraId="4F0F8C80" w14:textId="6691B1E7" w:rsidR="00C03178" w:rsidRPr="00F87603" w:rsidRDefault="00307D6D" w:rsidP="00914931">
      <w:pPr>
        <w:spacing w:before="240"/>
      </w:pPr>
      <w:sdt>
        <w:sdtPr>
          <w:id w:val="1641766718"/>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Yes, fully </w:t>
      </w:r>
    </w:p>
    <w:p w14:paraId="228DEFA8" w14:textId="4A94DEBD" w:rsidR="00C03178" w:rsidRPr="00F87603" w:rsidRDefault="00307D6D" w:rsidP="008E22EE">
      <w:sdt>
        <w:sdtPr>
          <w:id w:val="660973806"/>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Yes, partially</w:t>
      </w:r>
    </w:p>
    <w:p w14:paraId="3A2FBBC0" w14:textId="5D58BD9E" w:rsidR="00C03178" w:rsidRPr="00F87603" w:rsidRDefault="00307D6D" w:rsidP="00EB4646">
      <w:pPr>
        <w:spacing w:after="240"/>
      </w:pPr>
      <w:sdt>
        <w:sdtPr>
          <w:id w:val="646630185"/>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t xml:space="preserve"> No </w:t>
      </w:r>
    </w:p>
    <w:p w14:paraId="544285AC" w14:textId="51CDAC56" w:rsidR="00C03178" w:rsidRPr="00002DCC" w:rsidRDefault="00C03178" w:rsidP="00F87603">
      <w:r w:rsidRPr="00002DCC">
        <w:t xml:space="preserve">If you selected ‘No’ or ‘Yes, partially’, please provide your requirements and explain why you they do not meet your needs. </w:t>
      </w:r>
    </w:p>
    <w:p w14:paraId="7653D7C7" w14:textId="3824D4C1" w:rsidR="004C6AF8" w:rsidRPr="00002DCC" w:rsidRDefault="00307D6D" w:rsidP="008E22EE">
      <w:pPr>
        <w:spacing w:after="200"/>
        <w:rPr>
          <w:color w:val="000000" w:themeColor="text1"/>
        </w:rPr>
      </w:pPr>
      <w:sdt>
        <w:sdtPr>
          <w:rPr>
            <w:color w:val="000000" w:themeColor="text1"/>
          </w:rPr>
          <w:id w:val="1055592396"/>
          <w:placeholder>
            <w:docPart w:val="A6C5BA10624A4501A2523311BDB4B058"/>
          </w:placeholder>
          <w:showingPlcHdr/>
        </w:sdtPr>
        <w:sdtEndPr/>
        <w:sdtContent>
          <w:r w:rsidR="00C03178" w:rsidRPr="00002DCC">
            <w:rPr>
              <w:color w:val="767171" w:themeColor="background2" w:themeShade="80"/>
            </w:rPr>
            <w:t>Click or tap here to enter text.</w:t>
          </w:r>
        </w:sdtContent>
      </w:sdt>
    </w:p>
    <w:p w14:paraId="5A644C5D" w14:textId="6ACF19F9" w:rsidR="00C03178" w:rsidRPr="00002DCC" w:rsidRDefault="00C03178" w:rsidP="008E22EE">
      <w:pPr>
        <w:pStyle w:val="Heading3"/>
      </w:pPr>
      <w:r w:rsidRPr="00002DCC">
        <w:t>Do you plan to use any of the Origin Destination data?</w:t>
      </w:r>
    </w:p>
    <w:p w14:paraId="324B19F5" w14:textId="33DDABE5" w:rsidR="008D260D" w:rsidRPr="00002DCC" w:rsidRDefault="008D260D" w:rsidP="00F87603">
      <w:r w:rsidRPr="00002DCC">
        <w:t>Select all that apply</w:t>
      </w:r>
    </w:p>
    <w:p w14:paraId="0BA4B9C3" w14:textId="77777777" w:rsidR="00C03178" w:rsidRPr="00F87603" w:rsidRDefault="00307D6D" w:rsidP="00914931">
      <w:pPr>
        <w:spacing w:before="240"/>
        <w:rPr>
          <w:rFonts w:cs="Segoe UI Symbol"/>
        </w:rPr>
      </w:pPr>
      <w:sdt>
        <w:sdtPr>
          <w:rPr>
            <w:rFonts w:cs="Segoe UI Symbol"/>
          </w:rPr>
          <w:id w:val="-2106337871"/>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Special Migration Statistics (SMS)</w:t>
      </w:r>
    </w:p>
    <w:p w14:paraId="1E82C0C6" w14:textId="5547099C" w:rsidR="00C03178" w:rsidRPr="00F87603" w:rsidRDefault="00307D6D" w:rsidP="008E22EE">
      <w:pPr>
        <w:rPr>
          <w:rFonts w:cs="Segoe UI Symbol"/>
        </w:rPr>
      </w:pPr>
      <w:sdt>
        <w:sdtPr>
          <w:rPr>
            <w:rFonts w:cs="Segoe UI Symbol"/>
          </w:rPr>
          <w:id w:val="1156193640"/>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Special Workplace Statistics (SWS)</w:t>
      </w:r>
    </w:p>
    <w:p w14:paraId="192A26C0" w14:textId="4FB959B9" w:rsidR="00C03178" w:rsidRPr="00F87603" w:rsidRDefault="00307D6D" w:rsidP="008E22EE">
      <w:pPr>
        <w:rPr>
          <w:rFonts w:cs="Segoe UI Symbol"/>
        </w:rPr>
      </w:pPr>
      <w:sdt>
        <w:sdtPr>
          <w:rPr>
            <w:rFonts w:cs="Segoe UI Symbol"/>
          </w:rPr>
          <w:id w:val="2061208242"/>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Special Student Statistics (SSS)</w:t>
      </w:r>
    </w:p>
    <w:p w14:paraId="011D5DC9" w14:textId="77777777" w:rsidR="00C03178" w:rsidRPr="00F87603" w:rsidRDefault="00307D6D" w:rsidP="00EB4646">
      <w:pPr>
        <w:spacing w:after="240"/>
        <w:rPr>
          <w:rFonts w:cs="Segoe UI Symbol"/>
        </w:rPr>
      </w:pPr>
      <w:sdt>
        <w:sdtPr>
          <w:rPr>
            <w:rFonts w:cs="Segoe UI Symbol"/>
          </w:rPr>
          <w:id w:val="639240317"/>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No </w:t>
      </w:r>
    </w:p>
    <w:p w14:paraId="5EA386D0" w14:textId="197961C9" w:rsidR="00C03178" w:rsidRPr="00002DCC" w:rsidRDefault="00C03178" w:rsidP="00F87603">
      <w:r w:rsidRPr="00002DCC">
        <w:t xml:space="preserve">Please provide your requirements and explain why you plan to use this data. </w:t>
      </w:r>
    </w:p>
    <w:p w14:paraId="666B6BDE" w14:textId="418849C5" w:rsidR="00C03178" w:rsidRPr="00002DCC" w:rsidRDefault="00307D6D" w:rsidP="008E22EE">
      <w:pPr>
        <w:spacing w:after="200"/>
        <w:rPr>
          <w:color w:val="000000" w:themeColor="text1"/>
        </w:rPr>
      </w:pPr>
      <w:sdt>
        <w:sdtPr>
          <w:rPr>
            <w:color w:val="000000" w:themeColor="text1"/>
          </w:rPr>
          <w:id w:val="-41064831"/>
          <w:placeholder>
            <w:docPart w:val="0A6FD1E6144141EFA6892AC1ADFAE19D"/>
          </w:placeholder>
          <w:showingPlcHdr/>
        </w:sdtPr>
        <w:sdtEndPr/>
        <w:sdtContent>
          <w:r w:rsidR="00C03178" w:rsidRPr="00002DCC">
            <w:rPr>
              <w:color w:val="767171" w:themeColor="background2" w:themeShade="80"/>
            </w:rPr>
            <w:t>Click or tap here to enter text.</w:t>
          </w:r>
        </w:sdtContent>
      </w:sdt>
    </w:p>
    <w:p w14:paraId="0482DB7C" w14:textId="77777777" w:rsidR="008D260D" w:rsidRPr="00002DCC" w:rsidRDefault="00C03178" w:rsidP="008E22EE">
      <w:pPr>
        <w:pStyle w:val="Heading3"/>
      </w:pPr>
      <w:r w:rsidRPr="00002DCC">
        <w:t>Does the proposed list of Origin Destination tables to be published as part of phase four meet your data user needs?</w:t>
      </w:r>
    </w:p>
    <w:p w14:paraId="1479A2AE" w14:textId="6A4F2FAF" w:rsidR="00B713A3" w:rsidRDefault="00307D6D" w:rsidP="00B713A3">
      <w:hyperlink r:id="rId24" w:history="1">
        <w:r w:rsidR="00B713A3" w:rsidRPr="00B713A3">
          <w:rPr>
            <w:rStyle w:val="Hyperlink"/>
          </w:rPr>
          <w:t>Census outputs consultation - Content spreadsheet</w:t>
        </w:r>
      </w:hyperlink>
    </w:p>
    <w:p w14:paraId="0922475A" w14:textId="6D53677A" w:rsidR="00C03178" w:rsidRPr="00F87603" w:rsidRDefault="00307D6D" w:rsidP="00914931">
      <w:pPr>
        <w:spacing w:before="240"/>
        <w:rPr>
          <w:rFonts w:cs="Segoe UI Symbol"/>
        </w:rPr>
      </w:pPr>
      <w:sdt>
        <w:sdtPr>
          <w:rPr>
            <w:rFonts w:cs="Segoe UI Symbol"/>
          </w:rPr>
          <w:id w:val="-1624756737"/>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fully </w:t>
      </w:r>
    </w:p>
    <w:p w14:paraId="03180118" w14:textId="40357356" w:rsidR="00C03178" w:rsidRPr="00F87603" w:rsidRDefault="00307D6D" w:rsidP="008E22EE">
      <w:pPr>
        <w:rPr>
          <w:rFonts w:cs="Segoe UI Symbol"/>
        </w:rPr>
      </w:pPr>
      <w:sdt>
        <w:sdtPr>
          <w:rPr>
            <w:rFonts w:cs="Segoe UI Symbol"/>
          </w:rPr>
          <w:id w:val="-248429348"/>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partially</w:t>
      </w:r>
    </w:p>
    <w:p w14:paraId="4AEEAE70" w14:textId="554AD813" w:rsidR="00C03178" w:rsidRPr="00F87603" w:rsidRDefault="00307D6D" w:rsidP="00EB4646">
      <w:pPr>
        <w:spacing w:after="240"/>
        <w:rPr>
          <w:rFonts w:cs="Segoe UI Symbol"/>
        </w:rPr>
      </w:pPr>
      <w:sdt>
        <w:sdtPr>
          <w:rPr>
            <w:rFonts w:cs="Segoe UI Symbol"/>
          </w:rPr>
          <w:id w:val="215397014"/>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No </w:t>
      </w:r>
    </w:p>
    <w:p w14:paraId="41A6EBC9" w14:textId="77777777" w:rsidR="00C03178" w:rsidRPr="00002DCC" w:rsidRDefault="00C03178" w:rsidP="00F87603">
      <w:r w:rsidRPr="00002DCC">
        <w:t>If you selected ‘No’ or ‘Yes, partially’, please provide your requirements and explain why you need this information. If you know the precise variable classifications needed, please state these.</w:t>
      </w:r>
    </w:p>
    <w:p w14:paraId="757D775F" w14:textId="0EADEF26" w:rsidR="00002DCC" w:rsidRPr="00002DCC" w:rsidRDefault="00307D6D" w:rsidP="008E22EE">
      <w:pPr>
        <w:spacing w:after="200"/>
        <w:rPr>
          <w:color w:val="000000" w:themeColor="text1"/>
        </w:rPr>
      </w:pPr>
      <w:sdt>
        <w:sdtPr>
          <w:rPr>
            <w:color w:val="000000" w:themeColor="text1"/>
          </w:rPr>
          <w:id w:val="-624926055"/>
          <w:placeholder>
            <w:docPart w:val="704424BCA2EA43DAA7798C2C60D5161C"/>
          </w:placeholder>
          <w:showingPlcHdr/>
        </w:sdtPr>
        <w:sdtEndPr/>
        <w:sdtContent>
          <w:r w:rsidR="00C03178" w:rsidRPr="00002DCC">
            <w:rPr>
              <w:color w:val="767171" w:themeColor="background2" w:themeShade="80"/>
            </w:rPr>
            <w:t>Click or tap here to enter text.</w:t>
          </w:r>
        </w:sdtContent>
      </w:sdt>
    </w:p>
    <w:p w14:paraId="03D440B5" w14:textId="5983BD6F" w:rsidR="00C03178" w:rsidRPr="00002DCC" w:rsidRDefault="00C03178" w:rsidP="008E22EE">
      <w:pPr>
        <w:pStyle w:val="Heading2"/>
      </w:pPr>
      <w:r w:rsidRPr="00002DCC">
        <w:t>Workplace and daytime data</w:t>
      </w:r>
    </w:p>
    <w:p w14:paraId="2A5F1A01" w14:textId="72DF32B6" w:rsidR="00963E39" w:rsidRPr="00002DCC" w:rsidRDefault="00963E39" w:rsidP="00F87603">
      <w:r w:rsidRPr="00002DCC">
        <w:lastRenderedPageBreak/>
        <w:t xml:space="preserve">These questions cover our planned workplace and daytime data products for the 2022 census. Your feedback will help us understand who the users of these products are and the requirements for these products. </w:t>
      </w:r>
    </w:p>
    <w:p w14:paraId="5F6841EF" w14:textId="1FCD88B7" w:rsidR="00C03178" w:rsidRPr="00002DCC" w:rsidRDefault="00C03178" w:rsidP="008E22EE">
      <w:pPr>
        <w:pStyle w:val="Heading3"/>
      </w:pPr>
      <w:r w:rsidRPr="00002DCC">
        <w:rPr>
          <w:color w:val="000000" w:themeColor="text1"/>
        </w:rPr>
        <w:t> </w:t>
      </w:r>
      <w:r w:rsidR="00304955" w:rsidRPr="00002DCC">
        <w:t>Do you plan to use w</w:t>
      </w:r>
      <w:r w:rsidRPr="00002DCC">
        <w:t>orkplace and/or daytime data?</w:t>
      </w:r>
    </w:p>
    <w:p w14:paraId="4203E956" w14:textId="01F0DD7F" w:rsidR="008D260D" w:rsidRPr="00002DCC" w:rsidRDefault="008D260D" w:rsidP="00F87603">
      <w:r w:rsidRPr="00002DCC">
        <w:t>Select all that apply</w:t>
      </w:r>
    </w:p>
    <w:p w14:paraId="1785D84D" w14:textId="6AB9A802" w:rsidR="00C03178" w:rsidRPr="00F87603" w:rsidRDefault="00307D6D" w:rsidP="00914931">
      <w:pPr>
        <w:spacing w:before="240"/>
        <w:rPr>
          <w:rFonts w:cs="Segoe UI Symbol"/>
        </w:rPr>
      </w:pPr>
      <w:sdt>
        <w:sdtPr>
          <w:rPr>
            <w:rFonts w:cs="Segoe UI Symbol"/>
          </w:rPr>
          <w:id w:val="-1636868943"/>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Workplace</w:t>
      </w:r>
    </w:p>
    <w:p w14:paraId="7C4C7129" w14:textId="669EE39A" w:rsidR="00C03178" w:rsidRPr="00F87603" w:rsidRDefault="00307D6D" w:rsidP="008E22EE">
      <w:pPr>
        <w:rPr>
          <w:rFonts w:cs="Segoe UI Symbol"/>
        </w:rPr>
      </w:pPr>
      <w:sdt>
        <w:sdtPr>
          <w:rPr>
            <w:rFonts w:cs="Segoe UI Symbol"/>
          </w:rPr>
          <w:id w:val="1485902065"/>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Daytime</w:t>
      </w:r>
    </w:p>
    <w:p w14:paraId="1B9E3B77" w14:textId="77777777" w:rsidR="00C03178" w:rsidRPr="00F87603" w:rsidRDefault="00307D6D" w:rsidP="00EB4646">
      <w:pPr>
        <w:spacing w:after="240"/>
        <w:rPr>
          <w:rFonts w:cs="Segoe UI Symbol"/>
        </w:rPr>
      </w:pPr>
      <w:sdt>
        <w:sdtPr>
          <w:rPr>
            <w:rFonts w:cs="Segoe UI Symbol"/>
          </w:rPr>
          <w:id w:val="1728956771"/>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No </w:t>
      </w:r>
    </w:p>
    <w:p w14:paraId="205C0A97" w14:textId="6FE62999" w:rsidR="00C03178" w:rsidRPr="00002DCC" w:rsidRDefault="00C03178" w:rsidP="00F87603">
      <w:r w:rsidRPr="00002DCC">
        <w:t>Please provide y</w:t>
      </w:r>
      <w:r w:rsidR="00C46065" w:rsidRPr="00002DCC">
        <w:t>our requirements and explain how</w:t>
      </w:r>
      <w:r w:rsidRPr="00002DCC">
        <w:t xml:space="preserve"> you plan to use this data. </w:t>
      </w:r>
    </w:p>
    <w:p w14:paraId="060F0BD7" w14:textId="4593E9D3" w:rsidR="00C03178" w:rsidRPr="00002DCC" w:rsidRDefault="00307D6D" w:rsidP="008E22EE">
      <w:pPr>
        <w:spacing w:after="200"/>
        <w:rPr>
          <w:color w:val="000000" w:themeColor="text1"/>
        </w:rPr>
      </w:pPr>
      <w:sdt>
        <w:sdtPr>
          <w:rPr>
            <w:color w:val="000000" w:themeColor="text1"/>
          </w:rPr>
          <w:id w:val="871340489"/>
          <w:placeholder>
            <w:docPart w:val="4E7F81CF4BC741F68575821E977CD1BE"/>
          </w:placeholder>
          <w:showingPlcHdr/>
        </w:sdtPr>
        <w:sdtEndPr/>
        <w:sdtContent>
          <w:r w:rsidR="00C03178" w:rsidRPr="00002DCC">
            <w:rPr>
              <w:color w:val="767171" w:themeColor="background2" w:themeShade="80"/>
            </w:rPr>
            <w:t>Click or tap here to enter text.</w:t>
          </w:r>
        </w:sdtContent>
      </w:sdt>
    </w:p>
    <w:p w14:paraId="5B875D74" w14:textId="60403FBD" w:rsidR="00C03178" w:rsidRPr="00002DCC" w:rsidRDefault="00C03178" w:rsidP="008E22EE">
      <w:pPr>
        <w:pStyle w:val="Heading3"/>
      </w:pPr>
      <w:r w:rsidRPr="00002DCC">
        <w:t>Does the proposed list of workplace and daytime tables to be published as part of phase four meet your data user needs?</w:t>
      </w:r>
    </w:p>
    <w:p w14:paraId="3BEA6514" w14:textId="7AE5443B" w:rsidR="00B713A3" w:rsidRDefault="00307D6D" w:rsidP="00B713A3">
      <w:hyperlink r:id="rId25" w:history="1">
        <w:r w:rsidR="00B713A3" w:rsidRPr="00B713A3">
          <w:rPr>
            <w:rStyle w:val="Hyperlink"/>
          </w:rPr>
          <w:t>Census outputs consultation - Content spreadsheet</w:t>
        </w:r>
      </w:hyperlink>
    </w:p>
    <w:p w14:paraId="23876FD9" w14:textId="7C8AA18F" w:rsidR="00C03178" w:rsidRPr="00F87603" w:rsidRDefault="00307D6D" w:rsidP="00914931">
      <w:pPr>
        <w:spacing w:before="240"/>
        <w:rPr>
          <w:rFonts w:cs="Segoe UI Symbol"/>
        </w:rPr>
      </w:pPr>
      <w:sdt>
        <w:sdtPr>
          <w:rPr>
            <w:rFonts w:cs="Segoe UI Symbol"/>
          </w:rPr>
          <w:id w:val="410285912"/>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fully </w:t>
      </w:r>
    </w:p>
    <w:p w14:paraId="1DDA92F4" w14:textId="5491D1FA" w:rsidR="00C03178" w:rsidRPr="00F87603" w:rsidRDefault="00307D6D" w:rsidP="008E22EE">
      <w:pPr>
        <w:rPr>
          <w:rFonts w:cs="Segoe UI Symbol"/>
        </w:rPr>
      </w:pPr>
      <w:sdt>
        <w:sdtPr>
          <w:rPr>
            <w:rFonts w:cs="Segoe UI Symbol"/>
          </w:rPr>
          <w:id w:val="-1151203412"/>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Yes, partially</w:t>
      </w:r>
    </w:p>
    <w:p w14:paraId="2BDD22EA" w14:textId="7EE3FD3E" w:rsidR="00841F1D" w:rsidRPr="00F87603" w:rsidRDefault="00307D6D" w:rsidP="00EB4646">
      <w:pPr>
        <w:spacing w:after="240"/>
        <w:rPr>
          <w:rFonts w:cs="Segoe UI Symbol"/>
        </w:rPr>
      </w:pPr>
      <w:sdt>
        <w:sdtPr>
          <w:rPr>
            <w:rFonts w:cs="Segoe UI Symbol"/>
          </w:rPr>
          <w:id w:val="-1776860002"/>
          <w14:checkbox>
            <w14:checked w14:val="0"/>
            <w14:checkedState w14:val="2612" w14:font="MS Gothic"/>
            <w14:uncheckedState w14:val="2610" w14:font="MS Gothic"/>
          </w14:checkbox>
        </w:sdtPr>
        <w:sdtEndPr/>
        <w:sdtContent>
          <w:r w:rsidR="00C03178" w:rsidRPr="00F87603">
            <w:rPr>
              <w:rFonts w:ascii="Segoe UI Symbol" w:hAnsi="Segoe UI Symbol" w:cs="Segoe UI Symbol"/>
            </w:rPr>
            <w:t>☐</w:t>
          </w:r>
        </w:sdtContent>
      </w:sdt>
      <w:r w:rsidR="00C03178" w:rsidRPr="00F87603">
        <w:rPr>
          <w:rFonts w:cs="Segoe UI Symbol"/>
        </w:rPr>
        <w:t xml:space="preserve"> No</w:t>
      </w:r>
    </w:p>
    <w:p w14:paraId="0A4471C1" w14:textId="77777777" w:rsidR="00C03178" w:rsidRPr="00002DCC" w:rsidRDefault="00C03178" w:rsidP="00F87603">
      <w:r w:rsidRPr="00002DCC">
        <w:t>If you selected ‘No’ or ‘Yes, partially’, please provide your requirements and explain why you need this information. If you know the precise variable classifications needed, please state these.</w:t>
      </w:r>
    </w:p>
    <w:p w14:paraId="121F4698" w14:textId="4A794F15" w:rsidR="00002DCC" w:rsidRPr="00002DCC" w:rsidRDefault="00307D6D" w:rsidP="008E22EE">
      <w:pPr>
        <w:spacing w:after="200"/>
        <w:rPr>
          <w:color w:val="000000" w:themeColor="text1"/>
        </w:rPr>
      </w:pPr>
      <w:sdt>
        <w:sdtPr>
          <w:rPr>
            <w:color w:val="000000" w:themeColor="text1"/>
          </w:rPr>
          <w:id w:val="-1432655291"/>
          <w:placeholder>
            <w:docPart w:val="EF518B5142E94E0B80286DC77E070E76"/>
          </w:placeholder>
          <w:showingPlcHdr/>
        </w:sdtPr>
        <w:sdtEndPr/>
        <w:sdtContent>
          <w:r w:rsidR="00C03178" w:rsidRPr="00002DCC">
            <w:rPr>
              <w:color w:val="767171" w:themeColor="background2" w:themeShade="80"/>
            </w:rPr>
            <w:t>Click or tap here to enter text.</w:t>
          </w:r>
        </w:sdtContent>
      </w:sdt>
    </w:p>
    <w:p w14:paraId="53A37C00" w14:textId="5CC8B7D9" w:rsidR="00C03178" w:rsidRPr="00002DCC" w:rsidRDefault="00C03178" w:rsidP="008E22EE">
      <w:pPr>
        <w:pStyle w:val="Heading2"/>
      </w:pPr>
      <w:r w:rsidRPr="00002DCC">
        <w:t>Analytical reports</w:t>
      </w:r>
    </w:p>
    <w:p w14:paraId="1B41DAB9" w14:textId="46D5A573" w:rsidR="002872E7" w:rsidRPr="00002DCC" w:rsidRDefault="00963E39" w:rsidP="00F87603">
      <w:r w:rsidRPr="00002DCC">
        <w:t xml:space="preserve">These questions cover the planned analytical reports for the 2022 census. These reports will include more detailed analysis which may not be suitable for standard outputs. Your feedback will help NRS determine what reports should be published and what is included within those reports. </w:t>
      </w:r>
    </w:p>
    <w:p w14:paraId="5F386B68" w14:textId="4FCEB2D9" w:rsidR="002872E7" w:rsidRPr="00002DCC" w:rsidRDefault="002872E7" w:rsidP="008E22EE">
      <w:pPr>
        <w:pStyle w:val="Heading3"/>
      </w:pPr>
      <w:bookmarkStart w:id="19" w:name="_Toc76461854"/>
      <w:r w:rsidRPr="00002DCC">
        <w:t>Do you plan to use any of the following analytical reports?</w:t>
      </w:r>
    </w:p>
    <w:p w14:paraId="1DBE9112" w14:textId="7130E3FA" w:rsidR="00C46065" w:rsidRPr="00002DCC" w:rsidRDefault="008D260D" w:rsidP="00F87603">
      <w:r w:rsidRPr="00002DCC">
        <w:t>Select all that apply</w:t>
      </w:r>
    </w:p>
    <w:p w14:paraId="7048CCE0" w14:textId="1753DADE" w:rsidR="002872E7" w:rsidRPr="00F87603" w:rsidRDefault="00307D6D" w:rsidP="00914931">
      <w:pPr>
        <w:spacing w:before="240"/>
        <w:rPr>
          <w:rFonts w:cs="Segoe UI Symbol"/>
        </w:rPr>
      </w:pPr>
      <w:sdt>
        <w:sdtPr>
          <w:rPr>
            <w:rFonts w:cs="Segoe UI Symbol"/>
          </w:rPr>
          <w:id w:val="-6302882"/>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Inhabited Islands</w:t>
      </w:r>
    </w:p>
    <w:p w14:paraId="7C69C5C6" w14:textId="131F1CCA" w:rsidR="002872E7" w:rsidRPr="00F87603" w:rsidRDefault="00307D6D" w:rsidP="008E22EE">
      <w:pPr>
        <w:rPr>
          <w:rFonts w:cs="Segoe UI Symbol"/>
        </w:rPr>
      </w:pPr>
      <w:sdt>
        <w:sdtPr>
          <w:rPr>
            <w:rFonts w:cs="Segoe UI Symbol"/>
          </w:rPr>
          <w:id w:val="326327889"/>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Gaelic</w:t>
      </w:r>
      <w:r w:rsidR="00FE28CC" w:rsidRPr="00F87603">
        <w:rPr>
          <w:rFonts w:cs="Segoe UI Symbol"/>
        </w:rPr>
        <w:t xml:space="preserve"> language</w:t>
      </w:r>
    </w:p>
    <w:p w14:paraId="00D53438" w14:textId="1409A058" w:rsidR="002872E7" w:rsidRPr="00F87603" w:rsidRDefault="00307D6D" w:rsidP="008E22EE">
      <w:pPr>
        <w:rPr>
          <w:rFonts w:cs="Segoe UI Symbol"/>
        </w:rPr>
      </w:pPr>
      <w:sdt>
        <w:sdtPr>
          <w:rPr>
            <w:rFonts w:cs="Segoe UI Symbol"/>
          </w:rPr>
          <w:id w:val="-1446458144"/>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Sexual Orientation</w:t>
      </w:r>
    </w:p>
    <w:p w14:paraId="5F48E173" w14:textId="06892151" w:rsidR="002872E7" w:rsidRPr="00F87603" w:rsidRDefault="00307D6D" w:rsidP="008E22EE">
      <w:pPr>
        <w:rPr>
          <w:rFonts w:cs="Segoe UI Symbol"/>
        </w:rPr>
      </w:pPr>
      <w:sdt>
        <w:sdtPr>
          <w:rPr>
            <w:rFonts w:cs="Segoe UI Symbol"/>
          </w:rPr>
          <w:id w:val="1020656462"/>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Trans status or history</w:t>
      </w:r>
    </w:p>
    <w:p w14:paraId="6ADEB98D" w14:textId="7E10D3D8" w:rsidR="002872E7" w:rsidRPr="00F87603" w:rsidRDefault="00307D6D" w:rsidP="008E22EE">
      <w:pPr>
        <w:rPr>
          <w:rFonts w:cs="Segoe UI Symbol"/>
        </w:rPr>
      </w:pPr>
      <w:sdt>
        <w:sdtPr>
          <w:rPr>
            <w:rFonts w:cs="Segoe UI Symbol"/>
          </w:rPr>
          <w:id w:val="1496457580"/>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Equality</w:t>
      </w:r>
    </w:p>
    <w:p w14:paraId="7D8133CE" w14:textId="6DA9A955" w:rsidR="002872E7" w:rsidRPr="00F87603" w:rsidRDefault="00307D6D" w:rsidP="008E22EE">
      <w:pPr>
        <w:rPr>
          <w:rFonts w:cs="Segoe UI Symbol"/>
        </w:rPr>
      </w:pPr>
      <w:sdt>
        <w:sdtPr>
          <w:rPr>
            <w:rFonts w:cs="Segoe UI Symbol"/>
          </w:rPr>
          <w:id w:val="-1985695414"/>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w:t>
      </w:r>
      <w:r w:rsidR="00EB7EC6" w:rsidRPr="00F87603">
        <w:rPr>
          <w:rFonts w:cs="Segoe UI Symbol"/>
        </w:rPr>
        <w:t xml:space="preserve">UK </w:t>
      </w:r>
      <w:r w:rsidR="00C46065" w:rsidRPr="00F87603">
        <w:rPr>
          <w:rFonts w:cs="Segoe UI Symbol"/>
        </w:rPr>
        <w:t xml:space="preserve">Armed Forces </w:t>
      </w:r>
      <w:r w:rsidR="00EB7EC6" w:rsidRPr="00F87603">
        <w:rPr>
          <w:rFonts w:cs="Segoe UI Symbol"/>
        </w:rPr>
        <w:t>veterans</w:t>
      </w:r>
    </w:p>
    <w:p w14:paraId="567E49B7" w14:textId="2632237A" w:rsidR="002872E7" w:rsidRPr="00F87603" w:rsidRDefault="00307D6D" w:rsidP="00EB4646">
      <w:pPr>
        <w:spacing w:after="240"/>
        <w:rPr>
          <w:rFonts w:cs="Segoe UI Symbol"/>
        </w:rPr>
      </w:pPr>
      <w:sdt>
        <w:sdtPr>
          <w:rPr>
            <w:rFonts w:cs="Segoe UI Symbol"/>
          </w:rPr>
          <w:id w:val="-1375380822"/>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None of the above</w:t>
      </w:r>
    </w:p>
    <w:p w14:paraId="0E41026B" w14:textId="02B94A4B" w:rsidR="002872E7" w:rsidRPr="00002DCC" w:rsidRDefault="002872E7" w:rsidP="00F87603">
      <w:r w:rsidRPr="00002DCC">
        <w:t>Pleas</w:t>
      </w:r>
      <w:r w:rsidR="00841F1D">
        <w:t>e</w:t>
      </w:r>
      <w:r w:rsidRPr="00002DCC">
        <w:t xml:space="preserve"> provide what information you require from each of the analytical reports that you plan to use. </w:t>
      </w:r>
    </w:p>
    <w:p w14:paraId="6F066D94" w14:textId="686D84BB" w:rsidR="002872E7" w:rsidRPr="00002DCC" w:rsidRDefault="00307D6D" w:rsidP="008E22EE">
      <w:pPr>
        <w:spacing w:after="200"/>
        <w:rPr>
          <w:color w:val="000000" w:themeColor="text1"/>
        </w:rPr>
      </w:pPr>
      <w:sdt>
        <w:sdtPr>
          <w:rPr>
            <w:color w:val="000000" w:themeColor="text1"/>
          </w:rPr>
          <w:id w:val="528377167"/>
          <w:placeholder>
            <w:docPart w:val="CA47F2F2CBD54DA9AF447EE8DCE6FFF0"/>
          </w:placeholder>
          <w:showingPlcHdr/>
        </w:sdtPr>
        <w:sdtEndPr/>
        <w:sdtContent>
          <w:r w:rsidR="002872E7" w:rsidRPr="00002DCC">
            <w:rPr>
              <w:color w:val="767171" w:themeColor="background2" w:themeShade="80"/>
            </w:rPr>
            <w:t>Click or tap here to enter text.</w:t>
          </w:r>
        </w:sdtContent>
      </w:sdt>
    </w:p>
    <w:p w14:paraId="51457716" w14:textId="77777777" w:rsidR="00304955" w:rsidRPr="00002DCC" w:rsidRDefault="00304955" w:rsidP="008E22EE">
      <w:pPr>
        <w:pStyle w:val="Heading3"/>
        <w:rPr>
          <w:color w:val="000000" w:themeColor="text1"/>
        </w:rPr>
      </w:pPr>
      <w:r w:rsidRPr="00002DCC">
        <w:rPr>
          <w:color w:val="000000" w:themeColor="text1"/>
        </w:rPr>
        <w:t>Do the plans for Census 2022 analytical reports meet your needs?</w:t>
      </w:r>
    </w:p>
    <w:p w14:paraId="38F305C6" w14:textId="77777777" w:rsidR="00304955" w:rsidRPr="00F87603" w:rsidRDefault="00307D6D" w:rsidP="00914931">
      <w:pPr>
        <w:spacing w:before="240"/>
        <w:rPr>
          <w:rFonts w:cs="Segoe UI Symbol"/>
        </w:rPr>
      </w:pPr>
      <w:sdt>
        <w:sdtPr>
          <w:rPr>
            <w:rFonts w:cs="Segoe UI Symbol"/>
          </w:rPr>
          <w:id w:val="1882675690"/>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 fully</w:t>
      </w:r>
    </w:p>
    <w:p w14:paraId="5E314994" w14:textId="77777777" w:rsidR="00304955" w:rsidRPr="00F87603" w:rsidRDefault="00307D6D" w:rsidP="008E22EE">
      <w:pPr>
        <w:rPr>
          <w:rFonts w:cs="Segoe UI Symbol"/>
        </w:rPr>
      </w:pPr>
      <w:sdt>
        <w:sdtPr>
          <w:rPr>
            <w:rFonts w:cs="Segoe UI Symbol"/>
          </w:rPr>
          <w:id w:val="696982014"/>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 partially</w:t>
      </w:r>
    </w:p>
    <w:p w14:paraId="23E0AC00" w14:textId="77777777" w:rsidR="00304955" w:rsidRPr="00F87603" w:rsidRDefault="00307D6D" w:rsidP="00EB4646">
      <w:pPr>
        <w:spacing w:after="240"/>
        <w:rPr>
          <w:rFonts w:cs="Segoe UI Symbol"/>
        </w:rPr>
      </w:pPr>
      <w:sdt>
        <w:sdtPr>
          <w:rPr>
            <w:rFonts w:cs="Segoe UI Symbol"/>
          </w:rPr>
          <w:id w:val="2111158959"/>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 </w:t>
      </w:r>
    </w:p>
    <w:p w14:paraId="34D5B1C3" w14:textId="77777777" w:rsidR="00304955" w:rsidRPr="00002DCC" w:rsidRDefault="00304955" w:rsidP="00F87603">
      <w:r w:rsidRPr="00002DCC">
        <w:t xml:space="preserve">If you selected ‘Yes, partially’ or ‘No’ please provide your requirements and explain what additional information you require. </w:t>
      </w:r>
    </w:p>
    <w:p w14:paraId="05115797" w14:textId="477CC998" w:rsidR="00304955" w:rsidRPr="00002DCC" w:rsidRDefault="00307D6D" w:rsidP="008E22EE">
      <w:pPr>
        <w:spacing w:after="200"/>
        <w:rPr>
          <w:color w:val="000000" w:themeColor="text1"/>
        </w:rPr>
      </w:pPr>
      <w:sdt>
        <w:sdtPr>
          <w:rPr>
            <w:color w:val="000000" w:themeColor="text1"/>
          </w:rPr>
          <w:id w:val="2098213732"/>
          <w:placeholder>
            <w:docPart w:val="5FA3F45BD4D14395984FE17F21D26667"/>
          </w:placeholder>
          <w:showingPlcHdr/>
        </w:sdtPr>
        <w:sdtEndPr/>
        <w:sdtContent>
          <w:r w:rsidR="00304955" w:rsidRPr="00002DCC">
            <w:rPr>
              <w:color w:val="767171" w:themeColor="background2" w:themeShade="80"/>
            </w:rPr>
            <w:t>Click or tap here to enter text.</w:t>
          </w:r>
        </w:sdtContent>
      </w:sdt>
    </w:p>
    <w:p w14:paraId="61782697" w14:textId="699D107A" w:rsidR="00304955" w:rsidRPr="00002DCC" w:rsidRDefault="00304955" w:rsidP="008E22EE">
      <w:pPr>
        <w:pStyle w:val="Heading2"/>
        <w:rPr>
          <w:color w:val="5B9BD5" w:themeColor="accent1"/>
        </w:rPr>
      </w:pPr>
      <w:bookmarkStart w:id="20" w:name="_Toc77069939"/>
      <w:bookmarkStart w:id="21" w:name="_Toc76461861"/>
      <w:r w:rsidRPr="00002DCC">
        <w:t>Proposals for new derived variables</w:t>
      </w:r>
      <w:bookmarkEnd w:id="20"/>
      <w:bookmarkEnd w:id="21"/>
    </w:p>
    <w:p w14:paraId="596D6B3C" w14:textId="77777777" w:rsidR="00304955" w:rsidRPr="00002DCC" w:rsidRDefault="00304955" w:rsidP="00F87603">
      <w:r w:rsidRPr="00002DCC">
        <w:t>We’re investigating seven new variables related to education and employment. These are:</w:t>
      </w:r>
    </w:p>
    <w:p w14:paraId="55B7CAB7" w14:textId="77777777" w:rsidR="00304955" w:rsidRPr="00F87603" w:rsidRDefault="00304955" w:rsidP="00F87603">
      <w:pPr>
        <w:numPr>
          <w:ilvl w:val="0"/>
          <w:numId w:val="7"/>
        </w:numPr>
        <w:spacing w:before="240"/>
        <w:ind w:left="1077"/>
      </w:pPr>
      <w:r w:rsidRPr="00F87603">
        <w:t>adult students</w:t>
      </w:r>
    </w:p>
    <w:p w14:paraId="06E8BA3B" w14:textId="77777777" w:rsidR="00304955" w:rsidRPr="00F87603" w:rsidRDefault="00304955" w:rsidP="008E22EE">
      <w:pPr>
        <w:numPr>
          <w:ilvl w:val="0"/>
          <w:numId w:val="7"/>
        </w:numPr>
        <w:spacing w:after="200"/>
        <w:contextualSpacing/>
      </w:pPr>
      <w:r w:rsidRPr="00F87603">
        <w:t>not in employment, education or training (NEETs)</w:t>
      </w:r>
    </w:p>
    <w:p w14:paraId="293D248E" w14:textId="55EB1D67" w:rsidR="00304955" w:rsidRPr="00F87603" w:rsidRDefault="00841F1D" w:rsidP="00914931">
      <w:pPr>
        <w:numPr>
          <w:ilvl w:val="0"/>
          <w:numId w:val="7"/>
        </w:numPr>
        <w:spacing w:after="240"/>
        <w:ind w:left="1077"/>
      </w:pPr>
      <w:r w:rsidRPr="00F87603">
        <w:t>key or critical worker</w:t>
      </w:r>
    </w:p>
    <w:p w14:paraId="29B01B20" w14:textId="77777777" w:rsidR="00304955" w:rsidRPr="00002DCC" w:rsidRDefault="00304955" w:rsidP="008E22EE">
      <w:r w:rsidRPr="00002DCC">
        <w:t>Questions on each proposal are included below.</w:t>
      </w:r>
    </w:p>
    <w:p w14:paraId="640D75A9" w14:textId="77777777" w:rsidR="00304955" w:rsidRPr="00002DCC" w:rsidRDefault="00304955" w:rsidP="00F87603">
      <w:r w:rsidRPr="00002DCC">
        <w:t xml:space="preserve">Please provide as much detail as possible to justify your needs. For example, what policy or planning decisions would the data analysis affect? Decisions will also take into consideration factors such as data quality and statistical disclosure control. </w:t>
      </w:r>
    </w:p>
    <w:p w14:paraId="7367C8D5" w14:textId="77777777" w:rsidR="00304955" w:rsidRPr="00002DCC" w:rsidRDefault="00304955" w:rsidP="00F87603">
      <w:r w:rsidRPr="00002DCC">
        <w:t>All proposals are at an early stage of development and we aim to further understand user needs through this consultation. There is no guarantee that it will be possible to produce these variables, but we are keen to understand user needs better before we investigate them more fully.</w:t>
      </w:r>
    </w:p>
    <w:p w14:paraId="6F90778E" w14:textId="4DEBC81B" w:rsidR="00304955" w:rsidRPr="00002DCC" w:rsidRDefault="00304955" w:rsidP="008E22EE">
      <w:pPr>
        <w:pStyle w:val="Heading3"/>
      </w:pPr>
      <w:r w:rsidRPr="00002DCC">
        <w:t>Would you use an adult student indicator if it were produced?</w:t>
      </w:r>
    </w:p>
    <w:p w14:paraId="14477D3F" w14:textId="77777777" w:rsidR="00304955" w:rsidRPr="00F87603" w:rsidRDefault="00307D6D" w:rsidP="00914931">
      <w:pPr>
        <w:spacing w:before="240"/>
        <w:rPr>
          <w:rFonts w:cs="Segoe UI Symbol"/>
        </w:rPr>
      </w:pPr>
      <w:sdt>
        <w:sdtPr>
          <w:rPr>
            <w:rFonts w:cs="Segoe UI Symbol"/>
          </w:rPr>
          <w:id w:val="-76831679"/>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w:t>
      </w:r>
    </w:p>
    <w:p w14:paraId="159C9AB4" w14:textId="0E137070" w:rsidR="00304955" w:rsidRPr="00F87603" w:rsidRDefault="00307D6D" w:rsidP="00EB4646">
      <w:pPr>
        <w:spacing w:after="240"/>
        <w:rPr>
          <w:rFonts w:cs="Segoe UI Symbol"/>
        </w:rPr>
      </w:pPr>
      <w:sdt>
        <w:sdtPr>
          <w:rPr>
            <w:rFonts w:cs="Segoe UI Symbol"/>
          </w:rPr>
          <w:id w:val="667297068"/>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w:t>
      </w:r>
    </w:p>
    <w:p w14:paraId="33E7A370" w14:textId="77777777" w:rsidR="00304955" w:rsidRPr="00002DCC" w:rsidRDefault="00304955" w:rsidP="00F87603">
      <w:r w:rsidRPr="00002DCC">
        <w:t>If you selected ‘Yes’, please describe the analysis you would undertake. Please state what data you need for that population, specifying the variables and geographies you require, and why the analysis is needed.</w:t>
      </w:r>
    </w:p>
    <w:p w14:paraId="2BCC210A" w14:textId="3B1406F8" w:rsidR="00841F1D" w:rsidRDefault="00307D6D" w:rsidP="008E22EE">
      <w:pPr>
        <w:spacing w:after="200"/>
        <w:rPr>
          <w:kern w:val="24"/>
        </w:rPr>
      </w:pPr>
      <w:sdt>
        <w:sdtPr>
          <w:rPr>
            <w:color w:val="000000" w:themeColor="text1"/>
          </w:rPr>
          <w:id w:val="-1894180682"/>
          <w:placeholder>
            <w:docPart w:val="2EEC60B3A41545CFA529FBAFB6A74217"/>
          </w:placeholder>
          <w:showingPlcHdr/>
        </w:sdtPr>
        <w:sdtEndPr/>
        <w:sdtContent>
          <w:r w:rsidR="00304955" w:rsidRPr="00002DCC">
            <w:rPr>
              <w:color w:val="767171" w:themeColor="background2" w:themeShade="80"/>
            </w:rPr>
            <w:t>Click or tap here to enter text.</w:t>
          </w:r>
        </w:sdtContent>
      </w:sdt>
    </w:p>
    <w:p w14:paraId="3B636A82" w14:textId="580DFDBD" w:rsidR="00304955" w:rsidRPr="00002DCC" w:rsidRDefault="00304955" w:rsidP="008E22EE">
      <w:pPr>
        <w:spacing w:after="200"/>
        <w:rPr>
          <w:i/>
          <w:iCs/>
          <w:kern w:val="24"/>
        </w:rPr>
      </w:pPr>
      <w:r w:rsidRPr="00002DCC">
        <w:rPr>
          <w:kern w:val="24"/>
        </w:rPr>
        <w:t>Is there a specific definition of student you require?</w:t>
      </w:r>
    </w:p>
    <w:p w14:paraId="6FF9E24D" w14:textId="77777777" w:rsidR="00304955" w:rsidRPr="00F87603" w:rsidRDefault="00307D6D" w:rsidP="00914931">
      <w:pPr>
        <w:spacing w:before="240"/>
        <w:rPr>
          <w:rFonts w:cs="Segoe UI Symbol"/>
        </w:rPr>
      </w:pPr>
      <w:sdt>
        <w:sdtPr>
          <w:rPr>
            <w:rFonts w:cs="Segoe UI Symbol"/>
          </w:rPr>
          <w:id w:val="-175049577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w:t>
      </w:r>
    </w:p>
    <w:p w14:paraId="606BA572" w14:textId="481FE366" w:rsidR="00304955" w:rsidRPr="00F87603" w:rsidRDefault="00307D6D" w:rsidP="00EB4646">
      <w:pPr>
        <w:spacing w:after="240"/>
        <w:rPr>
          <w:rFonts w:cs="Segoe UI Symbol"/>
        </w:rPr>
      </w:pPr>
      <w:sdt>
        <w:sdtPr>
          <w:rPr>
            <w:rFonts w:cs="Segoe UI Symbol"/>
          </w:rPr>
          <w:id w:val="202220148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w:t>
      </w:r>
    </w:p>
    <w:p w14:paraId="1CB701D3" w14:textId="77777777" w:rsidR="00304955" w:rsidRPr="00002DCC" w:rsidRDefault="00304955" w:rsidP="00F87603">
      <w:r w:rsidRPr="00002DCC">
        <w:t>If you selected ‘Yes’, please provide the definition of student you require.</w:t>
      </w:r>
    </w:p>
    <w:p w14:paraId="5CF23062" w14:textId="477C3EF0" w:rsidR="00304955" w:rsidRPr="00002DCC" w:rsidRDefault="00304955" w:rsidP="008E22EE">
      <w:pPr>
        <w:spacing w:after="200"/>
        <w:rPr>
          <w:color w:val="000000" w:themeColor="text1"/>
        </w:rPr>
      </w:pPr>
      <w:r w:rsidRPr="00002DCC">
        <w:rPr>
          <w:color w:val="000000" w:themeColor="text1"/>
        </w:rPr>
        <w:t xml:space="preserve"> </w:t>
      </w:r>
      <w:sdt>
        <w:sdtPr>
          <w:rPr>
            <w:color w:val="000000" w:themeColor="text1"/>
          </w:rPr>
          <w:id w:val="-656762911"/>
          <w:placeholder>
            <w:docPart w:val="0B5AE66933834325903229112884AD54"/>
          </w:placeholder>
          <w:showingPlcHdr/>
        </w:sdtPr>
        <w:sdtEndPr/>
        <w:sdtContent>
          <w:r w:rsidRPr="00002DCC">
            <w:rPr>
              <w:color w:val="767171" w:themeColor="background2" w:themeShade="80"/>
            </w:rPr>
            <w:t>Click or tap here to enter text.</w:t>
          </w:r>
        </w:sdtContent>
      </w:sdt>
    </w:p>
    <w:p w14:paraId="6C11BFB5" w14:textId="4EBFF6DD" w:rsidR="00304955" w:rsidRPr="00002DCC" w:rsidRDefault="00304955" w:rsidP="008E22EE">
      <w:pPr>
        <w:pStyle w:val="Heading3"/>
        <w:rPr>
          <w:i/>
          <w:iCs/>
        </w:rPr>
      </w:pPr>
      <w:r w:rsidRPr="00002DCC">
        <w:t>Please rank the following factors in order of importance in relation to your needs for analysis of students.</w:t>
      </w:r>
    </w:p>
    <w:p w14:paraId="7FF47012" w14:textId="4AECD4CE" w:rsidR="00304955" w:rsidRPr="00002DCC" w:rsidRDefault="00304955" w:rsidP="00F87603">
      <w:r w:rsidRPr="00002DCC">
        <w:t xml:space="preserve">‘1’ is most important, and ‘4’ is least important. If a factor is not important at all, please write “n/a”. </w:t>
      </w:r>
    </w:p>
    <w:p w14:paraId="5F7C6357" w14:textId="66C71CE0" w:rsidR="00304955" w:rsidRPr="00F87603" w:rsidRDefault="00843CBE" w:rsidP="00914931">
      <w:pPr>
        <w:spacing w:before="240" w:after="200"/>
      </w:pPr>
      <w:r>
        <w:t xml:space="preserve">____ </w:t>
      </w:r>
      <w:r w:rsidR="00304955" w:rsidRPr="00F87603">
        <w:t>Data for smaller geographical areas, for example Data Zone information</w:t>
      </w:r>
    </w:p>
    <w:p w14:paraId="41FBE3BC" w14:textId="65A984AE" w:rsidR="00304955" w:rsidRPr="00F87603" w:rsidRDefault="00843CBE" w:rsidP="008E22EE">
      <w:pPr>
        <w:spacing w:after="200"/>
      </w:pPr>
      <w:r>
        <w:t xml:space="preserve">____ </w:t>
      </w:r>
      <w:r w:rsidR="00304955" w:rsidRPr="00F87603">
        <w:t>Data that is cross tabulated with other variables, for examples sociocultural or employment data</w:t>
      </w:r>
    </w:p>
    <w:p w14:paraId="775C890C" w14:textId="0F0F2FC0" w:rsidR="00304955" w:rsidRPr="00F87603" w:rsidRDefault="00843CBE" w:rsidP="008E22EE">
      <w:pPr>
        <w:spacing w:after="200"/>
      </w:pPr>
      <w:r>
        <w:t xml:space="preserve">____ </w:t>
      </w:r>
      <w:r w:rsidR="00304955" w:rsidRPr="00F87603">
        <w:t>Data that is comparable with previous Scotland’s Censuses</w:t>
      </w:r>
    </w:p>
    <w:p w14:paraId="340284D3" w14:textId="64A9C825" w:rsidR="00304955" w:rsidRPr="00F87603" w:rsidRDefault="00843CBE" w:rsidP="00EB4646">
      <w:pPr>
        <w:spacing w:after="240"/>
      </w:pPr>
      <w:r>
        <w:t xml:space="preserve">____ </w:t>
      </w:r>
      <w:r w:rsidR="00304955" w:rsidRPr="00F87603">
        <w:t xml:space="preserve">Data that is comparable with the England and Wales and Northern Ireland censuses </w:t>
      </w:r>
    </w:p>
    <w:p w14:paraId="5FAE690B" w14:textId="77777777" w:rsidR="00304955" w:rsidRPr="00002DCC" w:rsidRDefault="00304955" w:rsidP="00F87603">
      <w:r w:rsidRPr="00002DCC">
        <w:t>Please provide the reasoning behind your answer.</w:t>
      </w:r>
    </w:p>
    <w:p w14:paraId="4100B565" w14:textId="04016DB4" w:rsidR="00304955" w:rsidRPr="00002DCC" w:rsidRDefault="00307D6D" w:rsidP="008E22EE">
      <w:pPr>
        <w:spacing w:after="200"/>
        <w:rPr>
          <w:color w:val="000000" w:themeColor="text1"/>
        </w:rPr>
      </w:pPr>
      <w:sdt>
        <w:sdtPr>
          <w:rPr>
            <w:color w:val="000000" w:themeColor="text1"/>
          </w:rPr>
          <w:id w:val="1593516090"/>
          <w:placeholder>
            <w:docPart w:val="D9BDF441C32D48FE9474456154B41776"/>
          </w:placeholder>
          <w:showingPlcHdr/>
        </w:sdtPr>
        <w:sdtEndPr/>
        <w:sdtContent>
          <w:r w:rsidR="00304955" w:rsidRPr="00002DCC">
            <w:rPr>
              <w:color w:val="767171" w:themeColor="background2" w:themeShade="80"/>
            </w:rPr>
            <w:t>Click or tap here to enter text.</w:t>
          </w:r>
        </w:sdtContent>
      </w:sdt>
    </w:p>
    <w:p w14:paraId="357B60BC" w14:textId="0684C4E5" w:rsidR="00304955" w:rsidRPr="00002DCC" w:rsidRDefault="00304955" w:rsidP="008E22EE">
      <w:pPr>
        <w:pStyle w:val="Heading3"/>
      </w:pPr>
      <w:r w:rsidRPr="00002DCC">
        <w:t>Would you use a Not in employment, education, or training (NEETS) indicator if it were produced?</w:t>
      </w:r>
    </w:p>
    <w:p w14:paraId="593AE097" w14:textId="77777777" w:rsidR="00304955" w:rsidRPr="00F87603" w:rsidRDefault="00307D6D" w:rsidP="00914931">
      <w:pPr>
        <w:spacing w:before="240"/>
        <w:rPr>
          <w:rFonts w:cs="Segoe UI Symbol"/>
        </w:rPr>
      </w:pPr>
      <w:sdt>
        <w:sdtPr>
          <w:rPr>
            <w:rFonts w:cs="Segoe UI Symbol"/>
          </w:rPr>
          <w:id w:val="30666926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w:t>
      </w:r>
    </w:p>
    <w:p w14:paraId="42C6E7F5" w14:textId="603406ED" w:rsidR="00304955" w:rsidRPr="00F87603" w:rsidRDefault="00307D6D" w:rsidP="00EB4646">
      <w:pPr>
        <w:spacing w:after="240"/>
        <w:rPr>
          <w:rFonts w:cs="Segoe UI Symbol"/>
        </w:rPr>
      </w:pPr>
      <w:sdt>
        <w:sdtPr>
          <w:rPr>
            <w:rFonts w:cs="Segoe UI Symbol"/>
          </w:rPr>
          <w:id w:val="-201445198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w:t>
      </w:r>
    </w:p>
    <w:p w14:paraId="63BD7972" w14:textId="77777777" w:rsidR="00304955" w:rsidRPr="00002DCC" w:rsidRDefault="00304955" w:rsidP="00F87603">
      <w:r w:rsidRPr="00002DCC">
        <w:t>If you selected ‘Yes’, please describe the analysis you would undertake. Please state what data you need for that population, specifying the variables and geographies you require, and why the analysis is needed.</w:t>
      </w:r>
    </w:p>
    <w:p w14:paraId="669E0F92" w14:textId="11CA5E39" w:rsidR="00304955" w:rsidRPr="00002DCC" w:rsidRDefault="00307D6D" w:rsidP="008E22EE">
      <w:pPr>
        <w:spacing w:after="200"/>
        <w:rPr>
          <w:color w:val="000000" w:themeColor="text1"/>
        </w:rPr>
      </w:pPr>
      <w:sdt>
        <w:sdtPr>
          <w:rPr>
            <w:color w:val="000000" w:themeColor="text1"/>
          </w:rPr>
          <w:id w:val="-121007290"/>
          <w:placeholder>
            <w:docPart w:val="11E9E8BEBF7F498CA9A7B0EBAE374301"/>
          </w:placeholder>
          <w:showingPlcHdr/>
        </w:sdtPr>
        <w:sdtEndPr/>
        <w:sdtContent>
          <w:r w:rsidR="00304955" w:rsidRPr="00002DCC">
            <w:rPr>
              <w:color w:val="767171" w:themeColor="background2" w:themeShade="80"/>
            </w:rPr>
            <w:t>Click or tap here to enter text.</w:t>
          </w:r>
        </w:sdtContent>
      </w:sdt>
    </w:p>
    <w:p w14:paraId="1B1F6068" w14:textId="77777777" w:rsidR="00304955" w:rsidRPr="00002DCC" w:rsidRDefault="00304955" w:rsidP="008E22EE">
      <w:pPr>
        <w:pStyle w:val="Heading3"/>
        <w:rPr>
          <w:i/>
          <w:iCs/>
        </w:rPr>
      </w:pPr>
      <w:r w:rsidRPr="00002DCC">
        <w:t>Please rank the following factors in order of importance in relation to your needs for analysis of NEETs.</w:t>
      </w:r>
    </w:p>
    <w:p w14:paraId="1DC2461B" w14:textId="5F8E80A9" w:rsidR="00304955" w:rsidRPr="00002DCC" w:rsidRDefault="00304955" w:rsidP="00F87603">
      <w:r w:rsidRPr="00002DCC">
        <w:t>‘1’ is most important, and ‘4’ is least important. If a factor is not impor</w:t>
      </w:r>
      <w:r w:rsidR="00843CBE">
        <w:t>tant at all, please write “n/a”.</w:t>
      </w:r>
    </w:p>
    <w:p w14:paraId="410848DC" w14:textId="4978D273" w:rsidR="00304955" w:rsidRPr="00F87603" w:rsidRDefault="00843CBE" w:rsidP="00914931">
      <w:pPr>
        <w:spacing w:before="240" w:after="200"/>
      </w:pPr>
      <w:r>
        <w:t xml:space="preserve">____ </w:t>
      </w:r>
      <w:r w:rsidR="00304955" w:rsidRPr="00F87603">
        <w:t>Data for smaller geographical areas, for example Data Zone information</w:t>
      </w:r>
    </w:p>
    <w:p w14:paraId="75DFEB99" w14:textId="12E8B38B" w:rsidR="00304955" w:rsidRPr="00F87603" w:rsidRDefault="00843CBE" w:rsidP="008E22EE">
      <w:pPr>
        <w:spacing w:after="200"/>
      </w:pPr>
      <w:r>
        <w:t xml:space="preserve">____ </w:t>
      </w:r>
      <w:r w:rsidR="00304955" w:rsidRPr="00F87603">
        <w:t>Data that is cross tabulated with other variables, for examples sociocultural or employment data</w:t>
      </w:r>
    </w:p>
    <w:p w14:paraId="2A5E37F5" w14:textId="2A0BE0B7" w:rsidR="00304955" w:rsidRPr="00F87603" w:rsidRDefault="00843CBE" w:rsidP="008E22EE">
      <w:pPr>
        <w:spacing w:after="200"/>
      </w:pPr>
      <w:r>
        <w:t xml:space="preserve">____ </w:t>
      </w:r>
      <w:r w:rsidR="00304955" w:rsidRPr="00F87603">
        <w:t>Data that is comparable with previous Scotland’s Censuses</w:t>
      </w:r>
    </w:p>
    <w:p w14:paraId="7B9570B7" w14:textId="03527B90" w:rsidR="00304955" w:rsidRPr="00F87603" w:rsidRDefault="00843CBE" w:rsidP="00EB4646">
      <w:pPr>
        <w:spacing w:after="240"/>
      </w:pPr>
      <w:r>
        <w:t xml:space="preserve">____ </w:t>
      </w:r>
      <w:r w:rsidR="00304955" w:rsidRPr="00F87603">
        <w:t xml:space="preserve">Data that is comparable with the England and Wales and Northern Ireland censuses </w:t>
      </w:r>
    </w:p>
    <w:p w14:paraId="2F121DF5" w14:textId="1AA87CEB" w:rsidR="00304955" w:rsidRPr="00002DCC" w:rsidRDefault="00304955" w:rsidP="00F87603">
      <w:r w:rsidRPr="00002DCC">
        <w:t>Please provide the reasoning behind your answer.</w:t>
      </w:r>
    </w:p>
    <w:sdt>
      <w:sdtPr>
        <w:rPr>
          <w:color w:val="000000" w:themeColor="text1"/>
        </w:rPr>
        <w:id w:val="1174763817"/>
        <w:placeholder>
          <w:docPart w:val="0261FB380FDD4CA5B16A690EE5812DAB"/>
        </w:placeholder>
        <w:showingPlcHdr/>
      </w:sdtPr>
      <w:sdtEndPr/>
      <w:sdtContent>
        <w:p w14:paraId="6514150C" w14:textId="77777777" w:rsidR="00304955" w:rsidRPr="00002DCC" w:rsidRDefault="00304955" w:rsidP="008E22EE">
          <w:pPr>
            <w:spacing w:after="200"/>
            <w:rPr>
              <w:color w:val="000000" w:themeColor="text1"/>
            </w:rPr>
          </w:pPr>
          <w:r w:rsidRPr="00002DCC">
            <w:rPr>
              <w:color w:val="767171" w:themeColor="background2" w:themeShade="80"/>
            </w:rPr>
            <w:t>Click or tap here to enter text.</w:t>
          </w:r>
        </w:p>
      </w:sdtContent>
    </w:sdt>
    <w:p w14:paraId="783ED676" w14:textId="055DCE48" w:rsidR="00304955" w:rsidRPr="00002DCC" w:rsidRDefault="00304955" w:rsidP="008E22EE">
      <w:pPr>
        <w:pStyle w:val="Heading3"/>
      </w:pPr>
      <w:r w:rsidRPr="00002DCC">
        <w:t>Would you use a key or critical worker variable if it was produced?</w:t>
      </w:r>
    </w:p>
    <w:p w14:paraId="1DB66FD8" w14:textId="77777777" w:rsidR="00304955" w:rsidRPr="00F87603" w:rsidRDefault="00307D6D" w:rsidP="00914931">
      <w:pPr>
        <w:spacing w:before="240"/>
        <w:rPr>
          <w:rFonts w:cs="Segoe UI Symbol"/>
        </w:rPr>
      </w:pPr>
      <w:sdt>
        <w:sdtPr>
          <w:rPr>
            <w:rFonts w:cs="Segoe UI Symbol"/>
          </w:rPr>
          <w:id w:val="60990272"/>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w:t>
      </w:r>
    </w:p>
    <w:p w14:paraId="7AED786C" w14:textId="4F64B04B" w:rsidR="00304955" w:rsidRPr="00F87603" w:rsidRDefault="00307D6D" w:rsidP="00EB4646">
      <w:pPr>
        <w:spacing w:after="240"/>
        <w:rPr>
          <w:rFonts w:cs="Segoe UI Symbol"/>
        </w:rPr>
      </w:pPr>
      <w:sdt>
        <w:sdtPr>
          <w:rPr>
            <w:rFonts w:cs="Segoe UI Symbol"/>
          </w:rPr>
          <w:id w:val="968084362"/>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w:t>
      </w:r>
    </w:p>
    <w:p w14:paraId="0331C7F7" w14:textId="77777777" w:rsidR="00304955" w:rsidRPr="00002DCC" w:rsidRDefault="00304955" w:rsidP="00F87603">
      <w:r w:rsidRPr="00002DCC">
        <w:t>If you selected ‘Yes’, please describe the analysis you would undertake. Please state what data you need for that population, specifying the variables and geographies you require, and why the analysis is needed.</w:t>
      </w:r>
    </w:p>
    <w:p w14:paraId="27D1049B" w14:textId="5CBA532A" w:rsidR="00304955" w:rsidRPr="00002DCC" w:rsidRDefault="00307D6D" w:rsidP="008E22EE">
      <w:pPr>
        <w:spacing w:after="200"/>
        <w:rPr>
          <w:color w:val="000000" w:themeColor="text1"/>
        </w:rPr>
      </w:pPr>
      <w:sdt>
        <w:sdtPr>
          <w:rPr>
            <w:color w:val="000000" w:themeColor="text1"/>
          </w:rPr>
          <w:id w:val="687103330"/>
          <w:placeholder>
            <w:docPart w:val="CDC5D3A65DAB41D6B06A1357B5F32462"/>
          </w:placeholder>
          <w:showingPlcHdr/>
        </w:sdtPr>
        <w:sdtEndPr/>
        <w:sdtContent>
          <w:r w:rsidR="00304955" w:rsidRPr="00002DCC">
            <w:rPr>
              <w:color w:val="767171" w:themeColor="background2" w:themeShade="80"/>
            </w:rPr>
            <w:t>Click or tap here to enter text.</w:t>
          </w:r>
        </w:sdtContent>
      </w:sdt>
    </w:p>
    <w:p w14:paraId="5EE8BCFD" w14:textId="3EDEE1DD" w:rsidR="00304955" w:rsidRPr="00002DCC" w:rsidRDefault="00304955" w:rsidP="00F87603">
      <w:r w:rsidRPr="00002DCC">
        <w:t>Is there a specific definition of key or critical worker you require?</w:t>
      </w:r>
    </w:p>
    <w:p w14:paraId="21A72D6C" w14:textId="77777777" w:rsidR="00304955" w:rsidRPr="00F87603" w:rsidRDefault="00307D6D" w:rsidP="00914931">
      <w:pPr>
        <w:spacing w:before="240"/>
        <w:rPr>
          <w:rFonts w:cs="Segoe UI Symbol"/>
        </w:rPr>
      </w:pPr>
      <w:sdt>
        <w:sdtPr>
          <w:rPr>
            <w:rFonts w:cs="Segoe UI Symbol"/>
          </w:rPr>
          <w:id w:val="60161370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 UK government definition</w:t>
      </w:r>
    </w:p>
    <w:p w14:paraId="25865736" w14:textId="77777777" w:rsidR="00304955" w:rsidRPr="00F87603" w:rsidRDefault="00307D6D" w:rsidP="008E22EE">
      <w:pPr>
        <w:rPr>
          <w:rFonts w:cs="Segoe UI Symbol"/>
        </w:rPr>
      </w:pPr>
      <w:sdt>
        <w:sdtPr>
          <w:rPr>
            <w:rFonts w:cs="Segoe UI Symbol"/>
          </w:rPr>
          <w:id w:val="-712120138"/>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 other definition</w:t>
      </w:r>
    </w:p>
    <w:p w14:paraId="2DCC7754" w14:textId="14284532" w:rsidR="00304955" w:rsidRPr="00F87603" w:rsidRDefault="00307D6D" w:rsidP="00EB4646">
      <w:pPr>
        <w:spacing w:after="240"/>
        <w:rPr>
          <w:rFonts w:cs="Segoe UI Symbol"/>
        </w:rPr>
      </w:pPr>
      <w:sdt>
        <w:sdtPr>
          <w:rPr>
            <w:rFonts w:cs="Segoe UI Symbol"/>
          </w:rPr>
          <w:id w:val="-36144714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w:t>
      </w:r>
    </w:p>
    <w:p w14:paraId="180A9AA6" w14:textId="77777777" w:rsidR="00304955" w:rsidRPr="00002DCC" w:rsidRDefault="00304955" w:rsidP="00F87603">
      <w:r w:rsidRPr="00002DCC">
        <w:t>If you selected ‘Yes, other definition’, please provide the definition of key or critical worker you require.</w:t>
      </w:r>
    </w:p>
    <w:p w14:paraId="249FF54C" w14:textId="3AC1BFE4" w:rsidR="00841F1D" w:rsidRDefault="00307D6D" w:rsidP="008E22EE">
      <w:pPr>
        <w:spacing w:after="200"/>
        <w:rPr>
          <w:color w:val="000000" w:themeColor="text1"/>
        </w:rPr>
      </w:pPr>
      <w:sdt>
        <w:sdtPr>
          <w:rPr>
            <w:color w:val="000000" w:themeColor="text1"/>
          </w:rPr>
          <w:id w:val="114407495"/>
          <w:placeholder>
            <w:docPart w:val="B677668713214B66A07581AFD1B542F9"/>
          </w:placeholder>
          <w:showingPlcHdr/>
        </w:sdtPr>
        <w:sdtEndPr/>
        <w:sdtContent>
          <w:r w:rsidR="00304955" w:rsidRPr="00002DCC">
            <w:rPr>
              <w:color w:val="767171" w:themeColor="background2" w:themeShade="80"/>
            </w:rPr>
            <w:t>Click or tap here to enter text.</w:t>
          </w:r>
        </w:sdtContent>
      </w:sdt>
    </w:p>
    <w:p w14:paraId="274608B5" w14:textId="1C091CBB" w:rsidR="00304955" w:rsidRPr="00002DCC" w:rsidRDefault="00304955" w:rsidP="00F87603">
      <w:pPr>
        <w:rPr>
          <w:i/>
          <w:iCs/>
        </w:rPr>
      </w:pPr>
      <w:r w:rsidRPr="00002DCC">
        <w:t>Please rank the following factors in order of importance in relation to your needs for analysis of key or critical workers.</w:t>
      </w:r>
    </w:p>
    <w:p w14:paraId="44C8CF29" w14:textId="353C841E" w:rsidR="00304955" w:rsidRPr="00002DCC" w:rsidRDefault="00304955" w:rsidP="00F87603">
      <w:r w:rsidRPr="00002DCC">
        <w:lastRenderedPageBreak/>
        <w:t>‘1’ is most important, and ‘4’ is least important. If a factor is not impor</w:t>
      </w:r>
      <w:r w:rsidR="00843CBE">
        <w:t>tant at all, please write “n/a”.</w:t>
      </w:r>
    </w:p>
    <w:p w14:paraId="66C035B4" w14:textId="655EAD09" w:rsidR="00304955" w:rsidRPr="00F87603" w:rsidRDefault="00843CBE" w:rsidP="00914931">
      <w:pPr>
        <w:spacing w:before="240" w:after="200"/>
      </w:pPr>
      <w:r>
        <w:t xml:space="preserve">____ </w:t>
      </w:r>
      <w:r w:rsidR="00304955" w:rsidRPr="00F87603">
        <w:t>Data for smaller geographical areas, for example Data Zone information</w:t>
      </w:r>
    </w:p>
    <w:p w14:paraId="76D9241D" w14:textId="3A7F607D" w:rsidR="00304955" w:rsidRPr="00F87603" w:rsidRDefault="00843CBE" w:rsidP="008E22EE">
      <w:pPr>
        <w:spacing w:after="200"/>
      </w:pPr>
      <w:r>
        <w:t xml:space="preserve">____ </w:t>
      </w:r>
      <w:r w:rsidR="00304955" w:rsidRPr="00F87603">
        <w:t>Data that is cross tabulated with other variables, for examples sociocultural or employment data</w:t>
      </w:r>
    </w:p>
    <w:p w14:paraId="034B51B1" w14:textId="313A566A" w:rsidR="00304955" w:rsidRPr="00F87603" w:rsidRDefault="00843CBE" w:rsidP="008E22EE">
      <w:pPr>
        <w:spacing w:after="200"/>
      </w:pPr>
      <w:r>
        <w:t xml:space="preserve">____ </w:t>
      </w:r>
      <w:r w:rsidR="00304955" w:rsidRPr="00F87603">
        <w:t xml:space="preserve">Data that is comparable with previous Scotland’s </w:t>
      </w:r>
      <w:r w:rsidR="00EB7EC6" w:rsidRPr="00F87603">
        <w:t>censuses</w:t>
      </w:r>
    </w:p>
    <w:p w14:paraId="7B89AF2A" w14:textId="44951C40" w:rsidR="00304955" w:rsidRPr="00F87603" w:rsidRDefault="00843CBE" w:rsidP="00EB4646">
      <w:pPr>
        <w:spacing w:after="240"/>
      </w:pPr>
      <w:r>
        <w:t xml:space="preserve">____ </w:t>
      </w:r>
      <w:r w:rsidR="00304955" w:rsidRPr="00F87603">
        <w:t xml:space="preserve">Data that is comparable with the England and Wales and Northern Ireland censuses </w:t>
      </w:r>
    </w:p>
    <w:p w14:paraId="6C11E37B" w14:textId="77777777" w:rsidR="00304955" w:rsidRPr="00002DCC" w:rsidRDefault="00304955" w:rsidP="00F87603">
      <w:r w:rsidRPr="00002DCC">
        <w:t>Please provide the reasoning behind your answer.</w:t>
      </w:r>
    </w:p>
    <w:p w14:paraId="4F3D8CC8" w14:textId="230A21C4" w:rsidR="00304955" w:rsidRPr="00002DCC" w:rsidRDefault="00307D6D" w:rsidP="008E22EE">
      <w:pPr>
        <w:spacing w:after="200"/>
        <w:rPr>
          <w:color w:val="000000" w:themeColor="text1"/>
        </w:rPr>
      </w:pPr>
      <w:sdt>
        <w:sdtPr>
          <w:rPr>
            <w:color w:val="000000" w:themeColor="text1"/>
          </w:rPr>
          <w:id w:val="-230468222"/>
          <w:placeholder>
            <w:docPart w:val="A6F8672DBD1D45BCB77834CAE1944303"/>
          </w:placeholder>
          <w:showingPlcHdr/>
        </w:sdtPr>
        <w:sdtEndPr/>
        <w:sdtContent>
          <w:r w:rsidR="00304955" w:rsidRPr="00002DCC">
            <w:rPr>
              <w:color w:val="767171" w:themeColor="background2" w:themeShade="80"/>
            </w:rPr>
            <w:t>Click or tap here to enter text.</w:t>
          </w:r>
        </w:sdtContent>
      </w:sdt>
    </w:p>
    <w:p w14:paraId="4C102FE7" w14:textId="7F988644" w:rsidR="00304955" w:rsidRPr="00841F1D" w:rsidRDefault="00304955" w:rsidP="008E22EE">
      <w:pPr>
        <w:pStyle w:val="Heading2"/>
      </w:pPr>
      <w:bookmarkStart w:id="22" w:name="_Toc77069943"/>
      <w:bookmarkStart w:id="23" w:name="_Toc76461865"/>
      <w:r w:rsidRPr="00002DCC">
        <w:t>Additional data needs</w:t>
      </w:r>
      <w:bookmarkEnd w:id="22"/>
      <w:bookmarkEnd w:id="23"/>
    </w:p>
    <w:p w14:paraId="6687C73B" w14:textId="5B090EAC" w:rsidR="00304955" w:rsidRPr="00002DCC" w:rsidRDefault="00304955" w:rsidP="008E22EE">
      <w:pPr>
        <w:pStyle w:val="Heading3"/>
      </w:pPr>
      <w:r w:rsidRPr="00002DCC">
        <w:t>Are there any new derived variables you require that have not been discussed in this consultation?</w:t>
      </w:r>
    </w:p>
    <w:p w14:paraId="01F313BB" w14:textId="77777777" w:rsidR="00304955" w:rsidRPr="00002DCC" w:rsidRDefault="00307D6D" w:rsidP="00914931">
      <w:pPr>
        <w:spacing w:before="240"/>
        <w:rPr>
          <w:rFonts w:cs="Segoe UI Symbol"/>
        </w:rPr>
      </w:pPr>
      <w:sdt>
        <w:sdtPr>
          <w:rPr>
            <w:rFonts w:cs="Segoe UI Symbol"/>
          </w:rPr>
          <w:id w:val="1243686561"/>
          <w14:checkbox>
            <w14:checked w14:val="0"/>
            <w14:checkedState w14:val="2612" w14:font="MS Gothic"/>
            <w14:uncheckedState w14:val="2610" w14:font="MS Gothic"/>
          </w14:checkbox>
        </w:sdtPr>
        <w:sdtEndPr/>
        <w:sdtContent>
          <w:r w:rsidR="00304955" w:rsidRPr="00002DCC">
            <w:rPr>
              <w:rFonts w:ascii="Segoe UI Symbol" w:hAnsi="Segoe UI Symbol" w:cs="Segoe UI Symbol"/>
            </w:rPr>
            <w:t>☐</w:t>
          </w:r>
        </w:sdtContent>
      </w:sdt>
      <w:r w:rsidR="00304955" w:rsidRPr="00002DCC">
        <w:rPr>
          <w:rFonts w:cs="Segoe UI Symbol"/>
        </w:rPr>
        <w:t xml:space="preserve"> Yes</w:t>
      </w:r>
    </w:p>
    <w:p w14:paraId="6548929F" w14:textId="615D0A70" w:rsidR="00304955" w:rsidRPr="00002DCC" w:rsidRDefault="00307D6D" w:rsidP="00EB4646">
      <w:pPr>
        <w:spacing w:after="240"/>
        <w:rPr>
          <w:rFonts w:cs="Segoe UI Symbol"/>
        </w:rPr>
      </w:pPr>
      <w:sdt>
        <w:sdtPr>
          <w:rPr>
            <w:rFonts w:cs="Segoe UI Symbol"/>
          </w:rPr>
          <w:id w:val="1868863635"/>
          <w14:checkbox>
            <w14:checked w14:val="0"/>
            <w14:checkedState w14:val="2612" w14:font="MS Gothic"/>
            <w14:uncheckedState w14:val="2610" w14:font="MS Gothic"/>
          </w14:checkbox>
        </w:sdtPr>
        <w:sdtEndPr/>
        <w:sdtContent>
          <w:r w:rsidR="00304955" w:rsidRPr="00002DCC">
            <w:rPr>
              <w:rFonts w:ascii="Segoe UI Symbol" w:hAnsi="Segoe UI Symbol" w:cs="Segoe UI Symbol"/>
            </w:rPr>
            <w:t>☐</w:t>
          </w:r>
        </w:sdtContent>
      </w:sdt>
      <w:r w:rsidR="00304955" w:rsidRPr="00002DCC">
        <w:rPr>
          <w:rFonts w:cs="Segoe UI Symbol"/>
        </w:rPr>
        <w:t xml:space="preserve"> No</w:t>
      </w:r>
    </w:p>
    <w:p w14:paraId="1477EDA9" w14:textId="16CD515D" w:rsidR="00304955" w:rsidRPr="00841F1D" w:rsidRDefault="00304955" w:rsidP="008E22EE">
      <w:pPr>
        <w:pStyle w:val="Heading3"/>
        <w:rPr>
          <w:color w:val="000000" w:themeColor="text1"/>
        </w:rPr>
      </w:pPr>
      <w:r w:rsidRPr="00002DCC">
        <w:rPr>
          <w:color w:val="000000" w:themeColor="text1"/>
        </w:rPr>
        <w:t>If you selected ‘Yes’, please describe:</w:t>
      </w:r>
    </w:p>
    <w:p w14:paraId="7302FF6F" w14:textId="77777777" w:rsidR="00304955" w:rsidRPr="00F87603" w:rsidRDefault="00304955" w:rsidP="00914931">
      <w:pPr>
        <w:numPr>
          <w:ilvl w:val="0"/>
          <w:numId w:val="8"/>
        </w:numPr>
        <w:spacing w:before="240" w:after="200"/>
        <w:contextualSpacing/>
      </w:pPr>
      <w:r w:rsidRPr="00F87603">
        <w:t xml:space="preserve">the additional derived variable you require, providing definitions where possible </w:t>
      </w:r>
    </w:p>
    <w:p w14:paraId="550E38A3" w14:textId="77777777" w:rsidR="00304955" w:rsidRPr="00F87603" w:rsidRDefault="00304955" w:rsidP="008E22EE">
      <w:pPr>
        <w:numPr>
          <w:ilvl w:val="0"/>
          <w:numId w:val="8"/>
        </w:numPr>
        <w:spacing w:after="200"/>
        <w:contextualSpacing/>
      </w:pPr>
      <w:r w:rsidRPr="00F87603">
        <w:t xml:space="preserve">the additional analysis that you plan to do using this variable and the value of undertaking this research </w:t>
      </w:r>
    </w:p>
    <w:p w14:paraId="1D9FB409" w14:textId="77777777" w:rsidR="00304955" w:rsidRPr="00F87603" w:rsidRDefault="00304955" w:rsidP="008E22EE">
      <w:pPr>
        <w:numPr>
          <w:ilvl w:val="0"/>
          <w:numId w:val="8"/>
        </w:numPr>
        <w:spacing w:after="200"/>
        <w:contextualSpacing/>
      </w:pPr>
      <w:r w:rsidRPr="00F87603">
        <w:t xml:space="preserve">where relevant, the tables you require and what geography </w:t>
      </w:r>
    </w:p>
    <w:p w14:paraId="12CA898D" w14:textId="25A07E76" w:rsidR="00304955" w:rsidRPr="00F87603" w:rsidRDefault="00304955" w:rsidP="00914931">
      <w:pPr>
        <w:numPr>
          <w:ilvl w:val="0"/>
          <w:numId w:val="8"/>
        </w:numPr>
        <w:spacing w:after="240"/>
        <w:ind w:left="714" w:hanging="357"/>
      </w:pPr>
      <w:r w:rsidRPr="00F87603">
        <w:t>what planning or policy decisions</w:t>
      </w:r>
      <w:r w:rsidR="00841F1D" w:rsidRPr="00F87603">
        <w:t xml:space="preserve"> could this analysis feeds into</w:t>
      </w:r>
    </w:p>
    <w:p w14:paraId="7F0B9640" w14:textId="4472E094" w:rsidR="00304955" w:rsidRPr="00002DCC" w:rsidRDefault="00304955" w:rsidP="00F87603">
      <w:r w:rsidRPr="00002DCC">
        <w:t>If you plan more than one additional piece of analysis, please list out each one separate</w:t>
      </w:r>
      <w:r w:rsidR="00841F1D">
        <w:t>ly in the subsequent questions.</w:t>
      </w:r>
    </w:p>
    <w:p w14:paraId="7A8FFFA5" w14:textId="77777777" w:rsidR="00304955" w:rsidRPr="00F87603" w:rsidRDefault="00304955" w:rsidP="008E22EE">
      <w:pPr>
        <w:pStyle w:val="Heading4"/>
        <w:rPr>
          <w:rFonts w:ascii="Roboto" w:eastAsia="Times New Roman" w:hAnsi="Roboto" w:cs="Times New Roman"/>
          <w:i w:val="0"/>
          <w:iCs w:val="0"/>
          <w:color w:val="404040" w:themeColor="text1" w:themeTint="BF"/>
        </w:rPr>
      </w:pPr>
      <w:r w:rsidRPr="00F87603">
        <w:rPr>
          <w:rFonts w:ascii="Roboto" w:eastAsia="Times New Roman" w:hAnsi="Roboto" w:cs="Times New Roman"/>
          <w:i w:val="0"/>
          <w:iCs w:val="0"/>
          <w:color w:val="404040" w:themeColor="text1" w:themeTint="BF"/>
        </w:rPr>
        <w:t>First additional derived variable proposal</w:t>
      </w:r>
    </w:p>
    <w:p w14:paraId="014F5A73" w14:textId="295426D5" w:rsidR="00304955" w:rsidRPr="00002DCC" w:rsidRDefault="00307D6D" w:rsidP="008E22EE">
      <w:pPr>
        <w:spacing w:after="200"/>
        <w:rPr>
          <w:color w:val="000000" w:themeColor="text1"/>
        </w:rPr>
      </w:pPr>
      <w:sdt>
        <w:sdtPr>
          <w:rPr>
            <w:color w:val="000000" w:themeColor="text1"/>
          </w:rPr>
          <w:id w:val="-1749886257"/>
          <w:placeholder>
            <w:docPart w:val="290F4304EF5046B5BEF4E45AEFAAEBC5"/>
          </w:placeholder>
          <w:showingPlcHdr/>
        </w:sdtPr>
        <w:sdtEndPr/>
        <w:sdtContent>
          <w:r w:rsidR="00304955" w:rsidRPr="00002DCC">
            <w:rPr>
              <w:color w:val="767171" w:themeColor="background2" w:themeShade="80"/>
            </w:rPr>
            <w:t>Click or tap here to enter text.</w:t>
          </w:r>
        </w:sdtContent>
      </w:sdt>
    </w:p>
    <w:p w14:paraId="5C4DAAD8" w14:textId="77777777" w:rsidR="00304955" w:rsidRPr="00F87603" w:rsidRDefault="00304955" w:rsidP="008E22EE">
      <w:pPr>
        <w:pStyle w:val="Heading4"/>
        <w:rPr>
          <w:rFonts w:ascii="Roboto" w:eastAsia="Times New Roman" w:hAnsi="Roboto" w:cs="Times New Roman"/>
          <w:i w:val="0"/>
          <w:iCs w:val="0"/>
          <w:color w:val="404040" w:themeColor="text1" w:themeTint="BF"/>
        </w:rPr>
      </w:pPr>
      <w:r w:rsidRPr="00F87603">
        <w:rPr>
          <w:rFonts w:ascii="Roboto" w:eastAsia="Times New Roman" w:hAnsi="Roboto" w:cs="Times New Roman"/>
          <w:i w:val="0"/>
          <w:iCs w:val="0"/>
          <w:color w:val="404040" w:themeColor="text1" w:themeTint="BF"/>
        </w:rPr>
        <w:t>Second additional derived variable proposal</w:t>
      </w:r>
    </w:p>
    <w:p w14:paraId="2A9FFBBC" w14:textId="46534E35" w:rsidR="00304955" w:rsidRPr="00002DCC" w:rsidRDefault="00307D6D" w:rsidP="008E22EE">
      <w:pPr>
        <w:spacing w:after="200"/>
        <w:rPr>
          <w:color w:val="000000" w:themeColor="text1"/>
        </w:rPr>
      </w:pPr>
      <w:sdt>
        <w:sdtPr>
          <w:rPr>
            <w:color w:val="000000" w:themeColor="text1"/>
          </w:rPr>
          <w:id w:val="-2081903282"/>
          <w:placeholder>
            <w:docPart w:val="1ECEFDCA4CE24667928BA85BD1A8F13B"/>
          </w:placeholder>
          <w:showingPlcHdr/>
        </w:sdtPr>
        <w:sdtEndPr/>
        <w:sdtContent>
          <w:r w:rsidR="00304955" w:rsidRPr="00002DCC">
            <w:rPr>
              <w:color w:val="767171" w:themeColor="background2" w:themeShade="80"/>
            </w:rPr>
            <w:t>Click or tap here to enter text.</w:t>
          </w:r>
        </w:sdtContent>
      </w:sdt>
    </w:p>
    <w:p w14:paraId="56892360" w14:textId="77777777" w:rsidR="00304955" w:rsidRPr="00F87603" w:rsidRDefault="00304955" w:rsidP="008E22EE">
      <w:pPr>
        <w:pStyle w:val="Heading4"/>
        <w:rPr>
          <w:rFonts w:ascii="Roboto" w:eastAsia="Times New Roman" w:hAnsi="Roboto" w:cs="Times New Roman"/>
          <w:i w:val="0"/>
          <w:iCs w:val="0"/>
          <w:color w:val="404040" w:themeColor="text1" w:themeTint="BF"/>
        </w:rPr>
      </w:pPr>
      <w:r w:rsidRPr="00F87603">
        <w:rPr>
          <w:rFonts w:ascii="Roboto" w:eastAsia="Times New Roman" w:hAnsi="Roboto" w:cs="Times New Roman"/>
          <w:i w:val="0"/>
          <w:iCs w:val="0"/>
          <w:color w:val="404040" w:themeColor="text1" w:themeTint="BF"/>
        </w:rPr>
        <w:t>Any other additional derived variable proposals</w:t>
      </w:r>
    </w:p>
    <w:p w14:paraId="224D9ADD" w14:textId="39483335" w:rsidR="00304955" w:rsidRPr="00002DCC" w:rsidRDefault="00307D6D" w:rsidP="008E22EE">
      <w:pPr>
        <w:spacing w:after="200"/>
        <w:rPr>
          <w:color w:val="000000" w:themeColor="text1"/>
        </w:rPr>
      </w:pPr>
      <w:sdt>
        <w:sdtPr>
          <w:rPr>
            <w:color w:val="000000" w:themeColor="text1"/>
          </w:rPr>
          <w:id w:val="-1504199137"/>
          <w:placeholder>
            <w:docPart w:val="5D0CB56B0DCF43EF8D08B2F1FF57E471"/>
          </w:placeholder>
          <w:showingPlcHdr/>
        </w:sdtPr>
        <w:sdtEndPr/>
        <w:sdtContent>
          <w:r w:rsidR="00304955" w:rsidRPr="00002DCC">
            <w:rPr>
              <w:color w:val="767171" w:themeColor="background2" w:themeShade="80"/>
            </w:rPr>
            <w:t>Click or tap here to enter text.</w:t>
          </w:r>
        </w:sdtContent>
      </w:sdt>
    </w:p>
    <w:p w14:paraId="228F5CE3" w14:textId="090B503D" w:rsidR="00304955" w:rsidRPr="00002DCC" w:rsidRDefault="00304955" w:rsidP="008E22EE">
      <w:pPr>
        <w:pStyle w:val="Heading2"/>
      </w:pPr>
      <w:r w:rsidRPr="00002DCC">
        <w:lastRenderedPageBreak/>
        <w:t>Emerging data needs</w:t>
      </w:r>
    </w:p>
    <w:p w14:paraId="30CB6328" w14:textId="12BB75CD" w:rsidR="00304955" w:rsidRPr="00002DCC" w:rsidRDefault="00304955" w:rsidP="00F87603">
      <w:r w:rsidRPr="00002DCC">
        <w:t xml:space="preserve">Scotland’s Census 2022 will provide insights in to the population of Scotland on </w:t>
      </w:r>
      <w:r w:rsidR="00EB7EC6">
        <w:t xml:space="preserve">20 </w:t>
      </w:r>
      <w:r w:rsidRPr="00002DCC">
        <w:t xml:space="preserve">March 2022. This will provide detailed statistics after periods of change including </w:t>
      </w:r>
      <w:r w:rsidR="00EB7EC6">
        <w:t>the EU Exit</w:t>
      </w:r>
      <w:r w:rsidR="00EB7EC6" w:rsidRPr="00002DCC">
        <w:t xml:space="preserve"> </w:t>
      </w:r>
      <w:r w:rsidRPr="00002DCC">
        <w:t xml:space="preserve">and the coronavirus pandemic. This will provide an opportunity for users to produce analysis on these changes. This section covers emerging needs and an opportunity for users to provide details on any impacts on plans caused by these changes. </w:t>
      </w:r>
    </w:p>
    <w:p w14:paraId="35750217" w14:textId="611C894C" w:rsidR="00304955" w:rsidRPr="00002DCC" w:rsidRDefault="00304955" w:rsidP="008E22EE">
      <w:pPr>
        <w:pStyle w:val="Heading3"/>
      </w:pPr>
      <w:r w:rsidRPr="00002DCC">
        <w:t>Is there any new analysis of 2022 Census 2022 data that you are planning due to the current period of economic and societal change?</w:t>
      </w:r>
    </w:p>
    <w:p w14:paraId="4A3B71B9" w14:textId="77777777" w:rsidR="00304955" w:rsidRPr="00F87603" w:rsidRDefault="00307D6D" w:rsidP="00914931">
      <w:pPr>
        <w:spacing w:before="240"/>
      </w:pPr>
      <w:sdt>
        <w:sdtPr>
          <w:id w:val="-170601153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w:t>
      </w:r>
    </w:p>
    <w:p w14:paraId="65869973" w14:textId="2E25F3E6" w:rsidR="00304955" w:rsidRPr="00F87603" w:rsidRDefault="00307D6D" w:rsidP="00EB4646">
      <w:pPr>
        <w:spacing w:after="240"/>
      </w:pPr>
      <w:sdt>
        <w:sdtPr>
          <w:id w:val="147687308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77B9C969" w14:textId="433D93F3" w:rsidR="00304955" w:rsidRPr="00002DCC" w:rsidRDefault="00304955" w:rsidP="00F87603">
      <w:r w:rsidRPr="00002DCC">
        <w:t xml:space="preserve">If you selected ‘Yes’, please describe the additional analysis that you plan to do and the value of undertaking this research. For example, please state what variables you require and at what geography. What planning or policy decisions could this analysis feed into? If you are planning more than one additional piece of analysis, please list out each one separately in </w:t>
      </w:r>
      <w:r w:rsidR="00841F1D">
        <w:t>the following questions.</w:t>
      </w:r>
    </w:p>
    <w:p w14:paraId="2D70ABEB" w14:textId="77777777" w:rsidR="00304955" w:rsidRPr="00F87603" w:rsidRDefault="00304955" w:rsidP="008E22EE">
      <w:pPr>
        <w:spacing w:after="200"/>
        <w:rPr>
          <w:rStyle w:val="Emphasis"/>
        </w:rPr>
      </w:pPr>
      <w:r w:rsidRPr="00F87603">
        <w:rPr>
          <w:rStyle w:val="Emphasis"/>
        </w:rPr>
        <w:t>Additional analysis proposals</w:t>
      </w:r>
    </w:p>
    <w:p w14:paraId="22D3BE43" w14:textId="77777777" w:rsidR="008E22EE" w:rsidRDefault="00307D6D" w:rsidP="008E22EE">
      <w:pPr>
        <w:spacing w:after="200"/>
        <w:rPr>
          <w:color w:val="000000" w:themeColor="text1"/>
        </w:rPr>
      </w:pPr>
      <w:sdt>
        <w:sdtPr>
          <w:rPr>
            <w:color w:val="000000" w:themeColor="text1"/>
          </w:rPr>
          <w:id w:val="-1601022106"/>
          <w:placeholder>
            <w:docPart w:val="5CF7DDAF96F7466794E30C84A135446E"/>
          </w:placeholder>
          <w:showingPlcHdr/>
        </w:sdtPr>
        <w:sdtEndPr/>
        <w:sdtContent>
          <w:r w:rsidR="00304955" w:rsidRPr="00002DCC">
            <w:rPr>
              <w:color w:val="767171" w:themeColor="background2" w:themeShade="80"/>
            </w:rPr>
            <w:t>Click or tap here to enter text.</w:t>
          </w:r>
        </w:sdtContent>
      </w:sdt>
    </w:p>
    <w:p w14:paraId="531B8397" w14:textId="77777777" w:rsidR="008E22EE" w:rsidRDefault="00307D6D" w:rsidP="008E22EE">
      <w:pPr>
        <w:spacing w:after="200"/>
        <w:rPr>
          <w:color w:val="000000" w:themeColor="text1"/>
        </w:rPr>
      </w:pPr>
      <w:sdt>
        <w:sdtPr>
          <w:rPr>
            <w:color w:val="000000" w:themeColor="text1"/>
          </w:rPr>
          <w:id w:val="2036530571"/>
          <w:placeholder>
            <w:docPart w:val="69F34F5353934812AB1C3F4B608DCF06"/>
          </w:placeholder>
          <w:showingPlcHdr/>
        </w:sdtPr>
        <w:sdtEndPr/>
        <w:sdtContent>
          <w:r w:rsidR="00304955" w:rsidRPr="00002DCC">
            <w:rPr>
              <w:color w:val="767171" w:themeColor="background2" w:themeShade="80"/>
            </w:rPr>
            <w:t>Click or tap here to enter text.</w:t>
          </w:r>
        </w:sdtContent>
      </w:sdt>
    </w:p>
    <w:p w14:paraId="3D229D74" w14:textId="77777777" w:rsidR="008E22EE" w:rsidRDefault="00307D6D" w:rsidP="008E22EE">
      <w:pPr>
        <w:spacing w:after="200"/>
        <w:rPr>
          <w:color w:val="000000" w:themeColor="text1"/>
        </w:rPr>
      </w:pPr>
      <w:sdt>
        <w:sdtPr>
          <w:rPr>
            <w:color w:val="000000" w:themeColor="text1"/>
          </w:rPr>
          <w:id w:val="995236517"/>
          <w:placeholder>
            <w:docPart w:val="7E87D37759CD4C73A44489CEE42362A1"/>
          </w:placeholder>
          <w:showingPlcHdr/>
        </w:sdtPr>
        <w:sdtEndPr/>
        <w:sdtContent>
          <w:r w:rsidR="00304955" w:rsidRPr="00002DCC">
            <w:rPr>
              <w:color w:val="767171" w:themeColor="background2" w:themeShade="80"/>
            </w:rPr>
            <w:t>Click or tap here to enter text.</w:t>
          </w:r>
        </w:sdtContent>
      </w:sdt>
    </w:p>
    <w:p w14:paraId="3870467A" w14:textId="77777777" w:rsidR="008E22EE" w:rsidRDefault="00307D6D" w:rsidP="008E22EE">
      <w:pPr>
        <w:spacing w:after="200"/>
        <w:rPr>
          <w:color w:val="000000" w:themeColor="text1"/>
        </w:rPr>
      </w:pPr>
      <w:sdt>
        <w:sdtPr>
          <w:rPr>
            <w:color w:val="000000" w:themeColor="text1"/>
          </w:rPr>
          <w:id w:val="937330339"/>
          <w:placeholder>
            <w:docPart w:val="7E9B5657B09347F7900C4BF2B2D29A1D"/>
          </w:placeholder>
          <w:showingPlcHdr/>
        </w:sdtPr>
        <w:sdtEndPr/>
        <w:sdtContent>
          <w:r w:rsidR="00304955" w:rsidRPr="00002DCC">
            <w:rPr>
              <w:color w:val="767171" w:themeColor="background2" w:themeShade="80"/>
            </w:rPr>
            <w:t>Click or tap here to enter text.</w:t>
          </w:r>
        </w:sdtContent>
      </w:sdt>
      <w:r w:rsidR="00304955" w:rsidRPr="00002DCC">
        <w:rPr>
          <w:color w:val="000000" w:themeColor="text1"/>
        </w:rPr>
        <w:t xml:space="preserve"> </w:t>
      </w:r>
    </w:p>
    <w:p w14:paraId="649C6886" w14:textId="313E2723" w:rsidR="00304955" w:rsidRPr="00002DCC" w:rsidRDefault="00307D6D" w:rsidP="008E22EE">
      <w:pPr>
        <w:spacing w:after="200"/>
        <w:rPr>
          <w:color w:val="000000" w:themeColor="text1"/>
        </w:rPr>
      </w:pPr>
      <w:sdt>
        <w:sdtPr>
          <w:rPr>
            <w:color w:val="000000" w:themeColor="text1"/>
          </w:rPr>
          <w:id w:val="-563641093"/>
          <w:placeholder>
            <w:docPart w:val="3B38C623BDC048E6900FBF231B721C32"/>
          </w:placeholder>
          <w:showingPlcHdr/>
        </w:sdtPr>
        <w:sdtEndPr/>
        <w:sdtContent>
          <w:r w:rsidR="00304955" w:rsidRPr="00002DCC">
            <w:rPr>
              <w:color w:val="767171" w:themeColor="background2" w:themeShade="80"/>
            </w:rPr>
            <w:t>Click or tap here to enter text.</w:t>
          </w:r>
        </w:sdtContent>
      </w:sdt>
    </w:p>
    <w:p w14:paraId="6CEC10DA" w14:textId="77777777" w:rsidR="00304955" w:rsidRPr="00002DCC" w:rsidRDefault="00307D6D" w:rsidP="008E22EE">
      <w:pPr>
        <w:spacing w:after="200"/>
        <w:rPr>
          <w:color w:val="000000" w:themeColor="text1"/>
        </w:rPr>
      </w:pPr>
      <w:sdt>
        <w:sdtPr>
          <w:rPr>
            <w:color w:val="000000" w:themeColor="text1"/>
          </w:rPr>
          <w:id w:val="-982462500"/>
          <w:placeholder>
            <w:docPart w:val="7EE214ECA70D4D5EA696AE2AF195A368"/>
          </w:placeholder>
          <w:showingPlcHdr/>
        </w:sdtPr>
        <w:sdtEndPr/>
        <w:sdtContent>
          <w:r w:rsidR="00304955" w:rsidRPr="00002DCC">
            <w:rPr>
              <w:color w:val="767171" w:themeColor="background2" w:themeShade="80"/>
            </w:rPr>
            <w:t>Click or tap here to enter text.</w:t>
          </w:r>
        </w:sdtContent>
      </w:sdt>
    </w:p>
    <w:p w14:paraId="3EDA2AFB" w14:textId="7F29CFC1" w:rsidR="004C6AF8" w:rsidRPr="00002DCC" w:rsidRDefault="004C6AF8" w:rsidP="008E22EE">
      <w:pPr>
        <w:pStyle w:val="Heading2"/>
        <w:rPr>
          <w:rFonts w:eastAsiaTheme="majorEastAsia" w:cs="Times New Roman (Headings CS)"/>
          <w:color w:val="5B9BD5" w:themeColor="accent1"/>
          <w:spacing w:val="-8"/>
          <w:kern w:val="28"/>
          <w:sz w:val="32"/>
          <w:szCs w:val="36"/>
          <w14:ligatures w14:val="all"/>
        </w:rPr>
      </w:pPr>
      <w:bookmarkStart w:id="24" w:name="_Toc77069932"/>
      <w:r w:rsidRPr="00002DCC">
        <w:t>Data user need for UK data</w:t>
      </w:r>
      <w:bookmarkEnd w:id="19"/>
      <w:bookmarkEnd w:id="24"/>
    </w:p>
    <w:p w14:paraId="52AFA2B1" w14:textId="074BCEB4" w:rsidR="004C6AF8" w:rsidRPr="00002DCC" w:rsidRDefault="004C6AF8" w:rsidP="00F87603">
      <w:r w:rsidRPr="00002DCC">
        <w:t xml:space="preserve">The information provided will be used when deciding if and how to present data for </w:t>
      </w:r>
      <w:r w:rsidR="002872E7" w:rsidRPr="00002DCC">
        <w:t xml:space="preserve">Scotland, England, Wales and </w:t>
      </w:r>
      <w:r w:rsidR="00841F1D">
        <w:t>Northern Ireland together.</w:t>
      </w:r>
    </w:p>
    <w:p w14:paraId="7096189F" w14:textId="77777777" w:rsidR="008D260D" w:rsidRPr="00002DCC" w:rsidRDefault="004C6AF8" w:rsidP="008E22EE">
      <w:pPr>
        <w:pStyle w:val="Heading3"/>
        <w:rPr>
          <w:color w:val="000000" w:themeColor="text1"/>
        </w:rPr>
      </w:pPr>
      <w:r w:rsidRPr="00002DCC">
        <w:t>Do you plan to use UK level data or comparable data for small areas across the UK?</w:t>
      </w:r>
    </w:p>
    <w:p w14:paraId="48E8FD2B" w14:textId="6F08C650" w:rsidR="004C6AF8" w:rsidRPr="00F87603" w:rsidRDefault="00307D6D" w:rsidP="00914931">
      <w:pPr>
        <w:spacing w:before="240"/>
        <w:rPr>
          <w:rFonts w:cs="Segoe UI Symbol"/>
        </w:rPr>
      </w:pPr>
      <w:sdt>
        <w:sdtPr>
          <w:rPr>
            <w:rFonts w:cs="Segoe UI Symbol"/>
          </w:rPr>
          <w:id w:val="942117067"/>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Yes</w:t>
      </w:r>
    </w:p>
    <w:p w14:paraId="2D452C4B" w14:textId="61895B72" w:rsidR="004C6AF8" w:rsidRPr="00F87603" w:rsidRDefault="00307D6D" w:rsidP="00EB4646">
      <w:pPr>
        <w:spacing w:after="240"/>
        <w:rPr>
          <w:rFonts w:cs="Segoe UI Symbol"/>
        </w:rPr>
      </w:pPr>
      <w:sdt>
        <w:sdtPr>
          <w:rPr>
            <w:rFonts w:cs="Segoe UI Symbol"/>
          </w:rPr>
          <w:id w:val="-1387331976"/>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No</w:t>
      </w:r>
    </w:p>
    <w:p w14:paraId="51C112A3" w14:textId="538C02C4" w:rsidR="004C6AF8" w:rsidRPr="00002DCC" w:rsidRDefault="004C6AF8" w:rsidP="00F87603">
      <w:r w:rsidRPr="00002DCC">
        <w:lastRenderedPageBreak/>
        <w:t xml:space="preserve">If you selected ‘Yes’, please provide detail of what data you would use and what it will be used for. Examples of this might include what variables you need for your analysis and at what geography. </w:t>
      </w:r>
    </w:p>
    <w:p w14:paraId="76F4C570" w14:textId="53F69E69" w:rsidR="00A41985" w:rsidRDefault="00307D6D" w:rsidP="008E22EE">
      <w:pPr>
        <w:spacing w:after="200"/>
        <w:rPr>
          <w:color w:val="000000" w:themeColor="text1"/>
        </w:rPr>
      </w:pPr>
      <w:sdt>
        <w:sdtPr>
          <w:rPr>
            <w:color w:val="000000" w:themeColor="text1"/>
          </w:rPr>
          <w:id w:val="516813210"/>
          <w:placeholder>
            <w:docPart w:val="FB44F24F54D64D4AB88AD2C2564745C9"/>
          </w:placeholder>
          <w:showingPlcHdr/>
        </w:sdtPr>
        <w:sdtEndPr/>
        <w:sdtContent>
          <w:r w:rsidR="00A41985">
            <w:rPr>
              <w:rStyle w:val="PlaceholderText"/>
            </w:rPr>
            <w:t>Click or tap here to enter text.</w:t>
          </w:r>
        </w:sdtContent>
      </w:sdt>
    </w:p>
    <w:p w14:paraId="37281396" w14:textId="77777777" w:rsidR="00A41985" w:rsidRDefault="00A41985" w:rsidP="008E22EE">
      <w:pPr>
        <w:spacing w:before="0"/>
        <w:rPr>
          <w:color w:val="000000" w:themeColor="text1"/>
        </w:rPr>
      </w:pPr>
      <w:r>
        <w:rPr>
          <w:color w:val="000000" w:themeColor="text1"/>
        </w:rPr>
        <w:br w:type="page"/>
      </w:r>
    </w:p>
    <w:p w14:paraId="7E3CD5E1" w14:textId="301CE007" w:rsidR="004C6AF8" w:rsidRPr="00002DCC" w:rsidRDefault="002872E7" w:rsidP="008E22EE">
      <w:pPr>
        <w:pStyle w:val="Heading1"/>
      </w:pPr>
      <w:bookmarkStart w:id="25" w:name="_Toc116467596"/>
      <w:r w:rsidRPr="00002DCC">
        <w:lastRenderedPageBreak/>
        <w:t>Geography</w:t>
      </w:r>
      <w:bookmarkEnd w:id="25"/>
    </w:p>
    <w:p w14:paraId="155815C2" w14:textId="1E9C5DC1" w:rsidR="0080477A" w:rsidRPr="00002DCC" w:rsidRDefault="0080477A" w:rsidP="00F87603">
      <w:pPr>
        <w:rPr>
          <w:rFonts w:eastAsiaTheme="majorEastAsia"/>
        </w:rPr>
      </w:pPr>
      <w:r w:rsidRPr="00002DCC">
        <w:rPr>
          <w:rFonts w:eastAsiaTheme="majorEastAsia"/>
        </w:rPr>
        <w:t xml:space="preserve">This section of the questionnaire focuses on our plans for the geography products that NRS will produce to use alongside Census data. The information provided in this section help ensure that users can get the Census data at the right geography for their work/research. </w:t>
      </w:r>
    </w:p>
    <w:p w14:paraId="7EE61E42" w14:textId="2B3D1FCB" w:rsidR="004C6AF8" w:rsidRPr="00002DCC" w:rsidRDefault="002872E7" w:rsidP="008E22EE">
      <w:pPr>
        <w:pStyle w:val="Heading2"/>
      </w:pPr>
      <w:r w:rsidRPr="00002DCC">
        <w:t>Census Geographies</w:t>
      </w:r>
    </w:p>
    <w:p w14:paraId="5D743ECA" w14:textId="72680C51" w:rsidR="002872E7" w:rsidRPr="00002DCC" w:rsidRDefault="0080477A" w:rsidP="00F87603">
      <w:r w:rsidRPr="00002DCC">
        <w:t xml:space="preserve">These questions ask about the proposed list of geographies that we plan to make census data available for. </w:t>
      </w:r>
    </w:p>
    <w:p w14:paraId="7F958457" w14:textId="09570C92" w:rsidR="008D260D" w:rsidRPr="00002DCC" w:rsidRDefault="002872E7" w:rsidP="008E22EE">
      <w:pPr>
        <w:pStyle w:val="Heading3"/>
      </w:pPr>
      <w:r w:rsidRPr="00002DCC">
        <w:t>Which of the standard geographies do you plan to use with 2022 Census data?</w:t>
      </w:r>
    </w:p>
    <w:p w14:paraId="761DBB37" w14:textId="6542DD23" w:rsidR="008D260D" w:rsidRPr="00841F1D" w:rsidRDefault="008D260D" w:rsidP="00F87603">
      <w:r w:rsidRPr="00002DCC">
        <w:t>Select all that apply</w:t>
      </w:r>
    </w:p>
    <w:p w14:paraId="5145EF6C" w14:textId="13567045" w:rsidR="002872E7" w:rsidRPr="00F87603" w:rsidRDefault="00307D6D" w:rsidP="00914931">
      <w:pPr>
        <w:spacing w:before="240"/>
        <w:rPr>
          <w:rFonts w:cs="Segoe UI Symbol"/>
        </w:rPr>
      </w:pPr>
      <w:sdt>
        <w:sdtPr>
          <w:rPr>
            <w:rFonts w:cs="Segoe UI Symbol"/>
          </w:rPr>
          <w:id w:val="1436026978"/>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Scotland</w:t>
      </w:r>
    </w:p>
    <w:p w14:paraId="02FEEA9D" w14:textId="47FFF526" w:rsidR="002872E7" w:rsidRPr="00F87603" w:rsidRDefault="00307D6D" w:rsidP="008E22EE">
      <w:pPr>
        <w:rPr>
          <w:rFonts w:cs="Segoe UI Symbol"/>
        </w:rPr>
      </w:pPr>
      <w:sdt>
        <w:sdtPr>
          <w:rPr>
            <w:rFonts w:cs="Segoe UI Symbol"/>
          </w:rPr>
          <w:id w:val="-236787864"/>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Local Authority/Council Area</w:t>
      </w:r>
    </w:p>
    <w:p w14:paraId="4AE49244" w14:textId="2386972F" w:rsidR="002872E7" w:rsidRPr="00F87603" w:rsidRDefault="00307D6D" w:rsidP="008E22EE">
      <w:pPr>
        <w:rPr>
          <w:rFonts w:cs="Segoe UI Symbol"/>
        </w:rPr>
      </w:pPr>
      <w:sdt>
        <w:sdtPr>
          <w:rPr>
            <w:rFonts w:cs="Segoe UI Symbol"/>
          </w:rPr>
          <w:id w:val="298201671"/>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Electoral Ward</w:t>
      </w:r>
    </w:p>
    <w:p w14:paraId="3DCC0E2C" w14:textId="0F1B1F27" w:rsidR="002872E7" w:rsidRPr="00F87603" w:rsidRDefault="00307D6D" w:rsidP="008E22EE">
      <w:pPr>
        <w:rPr>
          <w:rFonts w:cs="Segoe UI Symbol"/>
        </w:rPr>
      </w:pPr>
      <w:sdt>
        <w:sdtPr>
          <w:rPr>
            <w:rFonts w:cs="Segoe UI Symbol"/>
          </w:rPr>
          <w:id w:val="433487049"/>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Data Zones</w:t>
      </w:r>
    </w:p>
    <w:p w14:paraId="1058C979" w14:textId="2283EA34" w:rsidR="002872E7" w:rsidRPr="00F87603" w:rsidRDefault="00307D6D" w:rsidP="008E22EE">
      <w:pPr>
        <w:rPr>
          <w:rFonts w:cs="Segoe UI Symbol"/>
        </w:rPr>
      </w:pPr>
      <w:sdt>
        <w:sdtPr>
          <w:rPr>
            <w:rFonts w:cs="Segoe UI Symbol"/>
          </w:rPr>
          <w:id w:val="1120030722"/>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Output Area</w:t>
      </w:r>
    </w:p>
    <w:p w14:paraId="3935ED9D" w14:textId="46AE48A6" w:rsidR="002872E7" w:rsidRPr="00F87603" w:rsidRDefault="00307D6D" w:rsidP="008E22EE">
      <w:pPr>
        <w:rPr>
          <w:rFonts w:cs="Segoe UI Symbol"/>
        </w:rPr>
      </w:pPr>
      <w:sdt>
        <w:sdtPr>
          <w:rPr>
            <w:rFonts w:cs="Segoe UI Symbol"/>
          </w:rPr>
          <w:id w:val="-1380780282"/>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Civil Parish</w:t>
      </w:r>
    </w:p>
    <w:p w14:paraId="383D1123" w14:textId="1426669C" w:rsidR="002872E7" w:rsidRPr="00F87603" w:rsidRDefault="00307D6D" w:rsidP="008E22EE">
      <w:pPr>
        <w:rPr>
          <w:rFonts w:cs="Segoe UI Symbol"/>
        </w:rPr>
      </w:pPr>
      <w:sdt>
        <w:sdtPr>
          <w:rPr>
            <w:rFonts w:cs="Segoe UI Symbol"/>
          </w:rPr>
          <w:id w:val="686261097"/>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Scottish Parliamentary Constituencies</w:t>
      </w:r>
    </w:p>
    <w:p w14:paraId="19C74D33" w14:textId="4883BDA1" w:rsidR="002872E7" w:rsidRPr="00F87603" w:rsidRDefault="00307D6D" w:rsidP="008E22EE">
      <w:pPr>
        <w:rPr>
          <w:rFonts w:cs="Segoe UI Symbol"/>
        </w:rPr>
      </w:pPr>
      <w:sdt>
        <w:sdtPr>
          <w:rPr>
            <w:rFonts w:cs="Segoe UI Symbol"/>
          </w:rPr>
          <w:id w:val="-1171943299"/>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Health Board Areas</w:t>
      </w:r>
    </w:p>
    <w:p w14:paraId="583EF859" w14:textId="04BBC968" w:rsidR="002872E7" w:rsidRPr="00F87603" w:rsidRDefault="00307D6D" w:rsidP="008E22EE">
      <w:pPr>
        <w:rPr>
          <w:rFonts w:cs="Segoe UI Symbol"/>
        </w:rPr>
      </w:pPr>
      <w:sdt>
        <w:sdtPr>
          <w:rPr>
            <w:rFonts w:cs="Segoe UI Symbol"/>
          </w:rPr>
          <w:id w:val="1329250826"/>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Settlement and Localities</w:t>
      </w:r>
    </w:p>
    <w:p w14:paraId="02CA6313" w14:textId="00BEFD39" w:rsidR="002872E7" w:rsidRPr="00F87603" w:rsidRDefault="00307D6D" w:rsidP="008E22EE">
      <w:pPr>
        <w:rPr>
          <w:rFonts w:cs="Segoe UI Symbol"/>
        </w:rPr>
      </w:pPr>
      <w:sdt>
        <w:sdtPr>
          <w:rPr>
            <w:rFonts w:cs="Segoe UI Symbol"/>
          </w:rPr>
          <w:id w:val="1628973175"/>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United Kingdom Parliamentary Constituencies</w:t>
      </w:r>
    </w:p>
    <w:p w14:paraId="3FEFBA06" w14:textId="77836B5C" w:rsidR="002872E7" w:rsidRPr="00F87603" w:rsidRDefault="00307D6D" w:rsidP="008E22EE">
      <w:pPr>
        <w:rPr>
          <w:rFonts w:cs="Segoe UI Symbol"/>
        </w:rPr>
      </w:pPr>
      <w:sdt>
        <w:sdtPr>
          <w:rPr>
            <w:rFonts w:cs="Segoe UI Symbol"/>
          </w:rPr>
          <w:id w:val="-278950602"/>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Island gr</w:t>
      </w:r>
      <w:r w:rsidR="00304955" w:rsidRPr="00F87603">
        <w:rPr>
          <w:rFonts w:cs="Segoe UI Symbol"/>
        </w:rPr>
        <w:t xml:space="preserve">oups </w:t>
      </w:r>
    </w:p>
    <w:p w14:paraId="6AC04AC0" w14:textId="1324D146" w:rsidR="002872E7" w:rsidRPr="00F87603" w:rsidRDefault="00307D6D" w:rsidP="008E22EE">
      <w:pPr>
        <w:rPr>
          <w:rFonts w:cs="Segoe UI Symbol"/>
        </w:rPr>
      </w:pPr>
      <w:sdt>
        <w:sdtPr>
          <w:rPr>
            <w:rFonts w:cs="Segoe UI Symbol"/>
          </w:rPr>
          <w:id w:val="-1245566498"/>
          <w14:checkbox>
            <w14:checked w14:val="0"/>
            <w14:checkedState w14:val="2612" w14:font="MS Gothic"/>
            <w14:uncheckedState w14:val="2610" w14:font="MS Gothic"/>
          </w14:checkbox>
        </w:sdtPr>
        <w:sdtEndPr/>
        <w:sdtContent>
          <w:r w:rsidR="00EE2F1F" w:rsidRPr="00F87603">
            <w:rPr>
              <w:rFonts w:ascii="Segoe UI Symbol" w:hAnsi="Segoe UI Symbol" w:cs="Segoe UI Symbol"/>
            </w:rPr>
            <w:t>☐</w:t>
          </w:r>
        </w:sdtContent>
      </w:sdt>
      <w:r w:rsidR="002872E7" w:rsidRPr="00F87603">
        <w:rPr>
          <w:rFonts w:cs="Segoe UI Symbol"/>
        </w:rPr>
        <w:t xml:space="preserve"> Scottish Parliamentary Regions</w:t>
      </w:r>
    </w:p>
    <w:p w14:paraId="0B205777" w14:textId="1118A98D" w:rsidR="002872E7" w:rsidRPr="00F87603" w:rsidRDefault="00307D6D" w:rsidP="008E22EE">
      <w:pPr>
        <w:rPr>
          <w:rFonts w:cs="Segoe UI Symbol"/>
        </w:rPr>
      </w:pPr>
      <w:sdt>
        <w:sdtPr>
          <w:rPr>
            <w:rFonts w:cs="Segoe UI Symbol"/>
          </w:rPr>
          <w:id w:val="-544063224"/>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Community Health Partnerships</w:t>
      </w:r>
    </w:p>
    <w:p w14:paraId="72C815FE" w14:textId="3D0CAA75" w:rsidR="002872E7" w:rsidRPr="00F87603" w:rsidRDefault="00307D6D" w:rsidP="00EB4646">
      <w:pPr>
        <w:spacing w:after="240"/>
        <w:rPr>
          <w:rFonts w:cs="Segoe UI Symbol"/>
        </w:rPr>
      </w:pPr>
      <w:sdt>
        <w:sdtPr>
          <w:rPr>
            <w:rFonts w:cs="Segoe UI Symbol"/>
          </w:rPr>
          <w:id w:val="601539440"/>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National Parks</w:t>
      </w:r>
    </w:p>
    <w:p w14:paraId="63E9F021" w14:textId="32B5B614" w:rsidR="002872E7" w:rsidRPr="00002DCC" w:rsidRDefault="002872E7" w:rsidP="00F87603">
      <w:r w:rsidRPr="00002DCC">
        <w:t xml:space="preserve">Please provide detail of what data you would use for that geography and what it will be used for. Examples of this might include what variables you need for your analysis and at </w:t>
      </w:r>
      <w:r w:rsidR="00EB7EC6">
        <w:t>w</w:t>
      </w:r>
      <w:r w:rsidR="00EB7EC6" w:rsidRPr="00002DCC">
        <w:t xml:space="preserve">hat </w:t>
      </w:r>
      <w:r w:rsidRPr="00002DCC">
        <w:t xml:space="preserve">geography. </w:t>
      </w:r>
    </w:p>
    <w:sdt>
      <w:sdtPr>
        <w:rPr>
          <w:color w:val="000000" w:themeColor="text1"/>
        </w:rPr>
        <w:id w:val="-4976549"/>
        <w:placeholder>
          <w:docPart w:val="E888CC6095D14EE29F3F9043BAF964E3"/>
        </w:placeholder>
        <w:showingPlcHdr/>
      </w:sdtPr>
      <w:sdtEndPr/>
      <w:sdtContent>
        <w:p w14:paraId="448798E9" w14:textId="01A14CD9" w:rsidR="00002DCC" w:rsidRPr="00002DCC" w:rsidRDefault="002872E7" w:rsidP="008E22EE">
          <w:pPr>
            <w:spacing w:after="200"/>
            <w:rPr>
              <w:color w:val="000000" w:themeColor="text1"/>
            </w:rPr>
          </w:pPr>
          <w:r w:rsidRPr="00002DCC">
            <w:rPr>
              <w:color w:val="767171" w:themeColor="background2" w:themeShade="80"/>
            </w:rPr>
            <w:t>Click or tap here to enter text.</w:t>
          </w:r>
        </w:p>
      </w:sdtContent>
    </w:sdt>
    <w:p w14:paraId="61E2D447" w14:textId="33C45FF8" w:rsidR="00304955" w:rsidRPr="00002DCC" w:rsidRDefault="00304955" w:rsidP="00042F11">
      <w:pPr>
        <w:pStyle w:val="Heading3"/>
      </w:pPr>
      <w:r w:rsidRPr="00002DCC">
        <w:t>Does the list of proposed Standard geographies meet your needs?</w:t>
      </w:r>
    </w:p>
    <w:p w14:paraId="55F6939D" w14:textId="77777777" w:rsidR="00304955" w:rsidRPr="00F87603" w:rsidRDefault="00307D6D" w:rsidP="008E22EE">
      <w:pPr>
        <w:rPr>
          <w:rFonts w:cs="Segoe UI Symbol"/>
        </w:rPr>
      </w:pPr>
      <w:sdt>
        <w:sdtPr>
          <w:rPr>
            <w:rFonts w:cs="Segoe UI Symbol"/>
          </w:rPr>
          <w:id w:val="173211106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Yes</w:t>
      </w:r>
    </w:p>
    <w:p w14:paraId="6F89D67C" w14:textId="77777777" w:rsidR="00304955" w:rsidRPr="00F87603" w:rsidRDefault="00307D6D" w:rsidP="00EB4646">
      <w:pPr>
        <w:spacing w:after="240"/>
        <w:rPr>
          <w:rFonts w:cs="Segoe UI Symbol"/>
        </w:rPr>
      </w:pPr>
      <w:sdt>
        <w:sdtPr>
          <w:rPr>
            <w:rFonts w:cs="Segoe UI Symbol"/>
          </w:rPr>
          <w:id w:val="43965231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No</w:t>
      </w:r>
    </w:p>
    <w:p w14:paraId="21558481" w14:textId="77777777" w:rsidR="00304955" w:rsidRPr="00002DCC" w:rsidRDefault="00304955" w:rsidP="00F87603">
      <w:r w:rsidRPr="00002DCC">
        <w:t>If you selected ‘No’, please describe the geographies you need data aligned with.</w:t>
      </w:r>
    </w:p>
    <w:sdt>
      <w:sdtPr>
        <w:rPr>
          <w:color w:val="000000" w:themeColor="text1"/>
        </w:rPr>
        <w:id w:val="449440173"/>
        <w:placeholder>
          <w:docPart w:val="A8CAF9A7BED74C42AF1002A22C4D2A08"/>
        </w:placeholder>
        <w:showingPlcHdr/>
      </w:sdtPr>
      <w:sdtEndPr/>
      <w:sdtContent>
        <w:p w14:paraId="68C91A62" w14:textId="77777777" w:rsidR="00304955" w:rsidRPr="00002DCC" w:rsidRDefault="00304955" w:rsidP="008E22EE">
          <w:pPr>
            <w:spacing w:after="200"/>
            <w:rPr>
              <w:color w:val="000000" w:themeColor="text1"/>
            </w:rPr>
          </w:pPr>
          <w:r w:rsidRPr="00002DCC">
            <w:rPr>
              <w:color w:val="767171" w:themeColor="background2" w:themeShade="80"/>
            </w:rPr>
            <w:t>Click or tap here to enter text.</w:t>
          </w:r>
        </w:p>
      </w:sdtContent>
    </w:sdt>
    <w:p w14:paraId="5CD36F7A" w14:textId="1C69F3D4" w:rsidR="00304955" w:rsidRPr="00002DCC" w:rsidRDefault="00304955" w:rsidP="00042F11">
      <w:r w:rsidRPr="00002DCC">
        <w:t xml:space="preserve">The </w:t>
      </w:r>
      <w:r w:rsidR="00EB7EC6">
        <w:t>Detailed Characteristics (</w:t>
      </w:r>
      <w:r w:rsidRPr="00002DCC">
        <w:t>DC</w:t>
      </w:r>
      <w:r w:rsidR="00EB7EC6">
        <w:t>)</w:t>
      </w:r>
      <w:r w:rsidRPr="00002DCC">
        <w:t xml:space="preserve"> and </w:t>
      </w:r>
      <w:r w:rsidR="00EB7EC6">
        <w:t>Local Characteristics (</w:t>
      </w:r>
      <w:r w:rsidRPr="00002DCC">
        <w:t>LC</w:t>
      </w:r>
      <w:r w:rsidR="00EB7EC6">
        <w:t>)</w:t>
      </w:r>
      <w:r w:rsidRPr="00002DCC">
        <w:t xml:space="preserve"> postcode sector geographies previously used in the 2011 census will not be created for 2022 outputs. </w:t>
      </w:r>
    </w:p>
    <w:p w14:paraId="01D09F45" w14:textId="2630CFE6" w:rsidR="002872E7" w:rsidRPr="00002DCC" w:rsidRDefault="00304955" w:rsidP="00042F11">
      <w:pPr>
        <w:pStyle w:val="Heading3"/>
      </w:pPr>
      <w:r w:rsidRPr="00002DCC">
        <w:t xml:space="preserve">Do you have concerns with this approach? </w:t>
      </w:r>
    </w:p>
    <w:p w14:paraId="3B7ABBEF" w14:textId="77777777" w:rsidR="002872E7" w:rsidRPr="00F87603" w:rsidRDefault="00307D6D" w:rsidP="00914931">
      <w:pPr>
        <w:spacing w:before="240"/>
        <w:rPr>
          <w:rFonts w:cs="Segoe UI Symbol"/>
        </w:rPr>
      </w:pPr>
      <w:sdt>
        <w:sdtPr>
          <w:rPr>
            <w:rFonts w:cs="Segoe UI Symbol"/>
          </w:rPr>
          <w:id w:val="240849361"/>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Yes</w:t>
      </w:r>
    </w:p>
    <w:p w14:paraId="7EF72130" w14:textId="6F47ADBF" w:rsidR="008D260D" w:rsidRPr="00F87603" w:rsidRDefault="00307D6D" w:rsidP="00EB4646">
      <w:pPr>
        <w:spacing w:after="240"/>
        <w:rPr>
          <w:rFonts w:cs="Segoe UI Symbol"/>
        </w:rPr>
      </w:pPr>
      <w:sdt>
        <w:sdtPr>
          <w:rPr>
            <w:rFonts w:cs="Segoe UI Symbol"/>
          </w:rPr>
          <w:id w:val="-885799023"/>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No</w:t>
      </w:r>
    </w:p>
    <w:p w14:paraId="0A1170B6" w14:textId="6CD9EA1C" w:rsidR="002872E7" w:rsidRPr="00002DCC" w:rsidRDefault="002872E7" w:rsidP="00F87603">
      <w:r w:rsidRPr="00002DCC">
        <w:t xml:space="preserve">If you selected ‘No’, please detail your reasons why below. </w:t>
      </w:r>
    </w:p>
    <w:p w14:paraId="5A1DB009" w14:textId="5BAB1E56" w:rsidR="002872E7" w:rsidRPr="00002DCC" w:rsidRDefault="00307D6D" w:rsidP="008E22EE">
      <w:pPr>
        <w:spacing w:after="200"/>
        <w:rPr>
          <w:color w:val="000000" w:themeColor="text1"/>
        </w:rPr>
      </w:pPr>
      <w:sdt>
        <w:sdtPr>
          <w:rPr>
            <w:color w:val="000000" w:themeColor="text1"/>
          </w:rPr>
          <w:id w:val="2070842737"/>
          <w:placeholder>
            <w:docPart w:val="502B5A7536914117B9ECD1090B013BF5"/>
          </w:placeholder>
          <w:showingPlcHdr/>
        </w:sdtPr>
        <w:sdtEndPr/>
        <w:sdtContent>
          <w:r w:rsidR="002872E7" w:rsidRPr="00002DCC">
            <w:rPr>
              <w:color w:val="767171" w:themeColor="background2" w:themeShade="80"/>
            </w:rPr>
            <w:t>Click or tap here to enter text.</w:t>
          </w:r>
        </w:sdtContent>
      </w:sdt>
    </w:p>
    <w:p w14:paraId="03FDD816" w14:textId="77777777" w:rsidR="00304955" w:rsidRPr="00002DCC" w:rsidRDefault="00304955" w:rsidP="008E22EE">
      <w:pPr>
        <w:pStyle w:val="Heading3"/>
      </w:pPr>
      <w:r w:rsidRPr="00002DCC">
        <w:t>Which of the proposed non-standard geographies do you plan to use with 2022 Census data?</w:t>
      </w:r>
    </w:p>
    <w:p w14:paraId="01A632BF" w14:textId="77777777" w:rsidR="00304955" w:rsidRPr="00002DCC" w:rsidRDefault="00304955" w:rsidP="00F87603">
      <w:r w:rsidRPr="00002DCC">
        <w:t>Select all that apply</w:t>
      </w:r>
    </w:p>
    <w:p w14:paraId="66EA063D" w14:textId="77777777" w:rsidR="00304955" w:rsidRPr="00F87603" w:rsidRDefault="00307D6D" w:rsidP="00914931">
      <w:pPr>
        <w:spacing w:before="240"/>
        <w:rPr>
          <w:rFonts w:cs="Segoe UI Symbol"/>
        </w:rPr>
      </w:pPr>
      <w:sdt>
        <w:sdtPr>
          <w:rPr>
            <w:rFonts w:cs="Segoe UI Symbol"/>
          </w:rPr>
          <w:id w:val="-411615809"/>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Intermediate zones</w:t>
      </w:r>
    </w:p>
    <w:p w14:paraId="3AFE4FE4" w14:textId="77777777" w:rsidR="00304955" w:rsidRPr="00F87603" w:rsidRDefault="00307D6D" w:rsidP="008E22EE">
      <w:pPr>
        <w:rPr>
          <w:rFonts w:cs="Segoe UI Symbol"/>
        </w:rPr>
      </w:pPr>
      <w:sdt>
        <w:sdtPr>
          <w:rPr>
            <w:rFonts w:cs="Segoe UI Symbol"/>
          </w:rPr>
          <w:id w:val="22889398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Travel to work areas</w:t>
      </w:r>
    </w:p>
    <w:p w14:paraId="494BAFB9" w14:textId="77777777" w:rsidR="00304955" w:rsidRPr="00F87603" w:rsidRDefault="00307D6D" w:rsidP="008E22EE">
      <w:pPr>
        <w:rPr>
          <w:rFonts w:cs="Segoe UI Symbol"/>
        </w:rPr>
      </w:pPr>
      <w:sdt>
        <w:sdtPr>
          <w:rPr>
            <w:rFonts w:cs="Segoe UI Symbol"/>
          </w:rPr>
          <w:id w:val="141196727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Workplace zones</w:t>
      </w:r>
    </w:p>
    <w:p w14:paraId="77A13A80" w14:textId="77777777" w:rsidR="00304955" w:rsidRPr="00F87603" w:rsidRDefault="00307D6D" w:rsidP="008E22EE">
      <w:pPr>
        <w:rPr>
          <w:rFonts w:cs="Segoe UI Symbol"/>
        </w:rPr>
      </w:pPr>
      <w:sdt>
        <w:sdtPr>
          <w:rPr>
            <w:rFonts w:cs="Segoe UI Symbol"/>
          </w:rPr>
          <w:id w:val="-1227285889"/>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Grid squares</w:t>
      </w:r>
    </w:p>
    <w:p w14:paraId="7F4E28B9" w14:textId="77777777" w:rsidR="00304955" w:rsidRPr="00F87603" w:rsidRDefault="00307D6D" w:rsidP="00EB4646">
      <w:pPr>
        <w:spacing w:after="240"/>
        <w:rPr>
          <w:rFonts w:cs="Segoe UI Symbol"/>
        </w:rPr>
      </w:pPr>
      <w:sdt>
        <w:sdtPr>
          <w:rPr>
            <w:rFonts w:cs="Segoe UI Symbol"/>
          </w:rPr>
          <w:id w:val="317698728"/>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UK International Territorial Levels (Equivalent to NUTS)</w:t>
      </w:r>
    </w:p>
    <w:p w14:paraId="0254C124" w14:textId="6B11F9B8" w:rsidR="00304955" w:rsidRPr="00002DCC" w:rsidRDefault="00304955" w:rsidP="00F87603">
      <w:r w:rsidRPr="00002DCC">
        <w:t xml:space="preserve">Please provide detail of what data you would use for that geography and what it will be used for. Examples of this might include what variables you need for your analysis and at </w:t>
      </w:r>
      <w:r w:rsidR="00EB7EC6">
        <w:t>w</w:t>
      </w:r>
      <w:r w:rsidR="00EB7EC6" w:rsidRPr="00002DCC">
        <w:t xml:space="preserve">hat </w:t>
      </w:r>
      <w:r w:rsidRPr="00002DCC">
        <w:t xml:space="preserve">geography. </w:t>
      </w:r>
    </w:p>
    <w:sdt>
      <w:sdtPr>
        <w:rPr>
          <w:color w:val="000000" w:themeColor="text1"/>
        </w:rPr>
        <w:id w:val="-1330982146"/>
        <w:placeholder>
          <w:docPart w:val="A19D94569C40477DBAB0D10E9CC93ABF"/>
        </w:placeholder>
        <w:showingPlcHdr/>
      </w:sdtPr>
      <w:sdtEndPr/>
      <w:sdtContent>
        <w:p w14:paraId="08822812" w14:textId="77777777" w:rsidR="00304955" w:rsidRPr="00002DCC" w:rsidRDefault="00304955" w:rsidP="008E22EE">
          <w:pPr>
            <w:spacing w:after="200"/>
            <w:rPr>
              <w:color w:val="000000" w:themeColor="text1"/>
            </w:rPr>
          </w:pPr>
          <w:r w:rsidRPr="00002DCC">
            <w:rPr>
              <w:color w:val="767171" w:themeColor="background2" w:themeShade="80"/>
            </w:rPr>
            <w:t>Click or tap here to enter text.</w:t>
          </w:r>
        </w:p>
      </w:sdtContent>
    </w:sdt>
    <w:p w14:paraId="05C599D3" w14:textId="3BDB839F" w:rsidR="002872E7" w:rsidRPr="00002DCC" w:rsidRDefault="002872E7" w:rsidP="008E22EE">
      <w:pPr>
        <w:pStyle w:val="Heading3"/>
      </w:pPr>
      <w:r w:rsidRPr="00002DCC">
        <w:t xml:space="preserve">Does the list of proposed </w:t>
      </w:r>
      <w:r w:rsidR="00EB7EC6">
        <w:t>n</w:t>
      </w:r>
      <w:r w:rsidR="00EB7EC6" w:rsidRPr="00002DCC">
        <w:t>on</w:t>
      </w:r>
      <w:r w:rsidRPr="00002DCC">
        <w:t>-</w:t>
      </w:r>
      <w:r w:rsidR="00EB7EC6">
        <w:t>s</w:t>
      </w:r>
      <w:r w:rsidR="00EB7EC6" w:rsidRPr="00002DCC">
        <w:t xml:space="preserve">tandard </w:t>
      </w:r>
      <w:r w:rsidRPr="00002DCC">
        <w:t>geographies meet your needs?</w:t>
      </w:r>
    </w:p>
    <w:p w14:paraId="08AAEB54" w14:textId="77777777" w:rsidR="002872E7" w:rsidRPr="00F87603" w:rsidRDefault="00307D6D" w:rsidP="00914931">
      <w:pPr>
        <w:spacing w:before="240"/>
        <w:rPr>
          <w:rFonts w:cs="Segoe UI Symbol"/>
        </w:rPr>
      </w:pPr>
      <w:sdt>
        <w:sdtPr>
          <w:rPr>
            <w:rFonts w:cs="Segoe UI Symbol"/>
          </w:rPr>
          <w:id w:val="-148829689"/>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Yes</w:t>
      </w:r>
    </w:p>
    <w:p w14:paraId="78C6C25A" w14:textId="5EABCA12" w:rsidR="008D260D" w:rsidRPr="00F87603" w:rsidRDefault="00307D6D" w:rsidP="00EB4646">
      <w:pPr>
        <w:spacing w:after="240"/>
        <w:rPr>
          <w:rFonts w:cs="Segoe UI Symbol"/>
        </w:rPr>
      </w:pPr>
      <w:sdt>
        <w:sdtPr>
          <w:rPr>
            <w:rFonts w:cs="Segoe UI Symbol"/>
          </w:rPr>
          <w:id w:val="-301312704"/>
          <w14:checkbox>
            <w14:checked w14:val="0"/>
            <w14:checkedState w14:val="2612" w14:font="MS Gothic"/>
            <w14:uncheckedState w14:val="2610" w14:font="MS Gothic"/>
          </w14:checkbox>
        </w:sdtPr>
        <w:sdtEndPr/>
        <w:sdtContent>
          <w:r w:rsidR="002872E7" w:rsidRPr="00F87603">
            <w:rPr>
              <w:rFonts w:ascii="Segoe UI Symbol" w:hAnsi="Segoe UI Symbol" w:cs="Segoe UI Symbol"/>
            </w:rPr>
            <w:t>☐</w:t>
          </w:r>
        </w:sdtContent>
      </w:sdt>
      <w:r w:rsidR="002872E7" w:rsidRPr="00F87603">
        <w:rPr>
          <w:rFonts w:cs="Segoe UI Symbol"/>
        </w:rPr>
        <w:t xml:space="preserve"> No</w:t>
      </w:r>
    </w:p>
    <w:p w14:paraId="06AD8CAA" w14:textId="77777777" w:rsidR="002872E7" w:rsidRPr="00002DCC" w:rsidRDefault="002872E7" w:rsidP="00F87603">
      <w:r w:rsidRPr="00002DCC">
        <w:lastRenderedPageBreak/>
        <w:t>If you selected ‘No’, please describe the geographies you need data aligned with.</w:t>
      </w:r>
    </w:p>
    <w:sdt>
      <w:sdtPr>
        <w:rPr>
          <w:color w:val="000000" w:themeColor="text1"/>
        </w:rPr>
        <w:id w:val="-1151593115"/>
        <w:placeholder>
          <w:docPart w:val="6C69783D2004460EBD06EF26B09DD6C9"/>
        </w:placeholder>
        <w:showingPlcHdr/>
      </w:sdtPr>
      <w:sdtEndPr/>
      <w:sdtContent>
        <w:p w14:paraId="4AFA1299" w14:textId="22719ED0" w:rsidR="00A41985" w:rsidRDefault="002872E7" w:rsidP="008E22EE">
          <w:pPr>
            <w:spacing w:after="200"/>
            <w:rPr>
              <w:color w:val="000000" w:themeColor="text1"/>
            </w:rPr>
          </w:pPr>
          <w:r w:rsidRPr="00002DCC">
            <w:rPr>
              <w:color w:val="767171" w:themeColor="background2" w:themeShade="80"/>
            </w:rPr>
            <w:t>Click or tap here to enter text.</w:t>
          </w:r>
        </w:p>
      </w:sdtContent>
    </w:sdt>
    <w:p w14:paraId="22970F61" w14:textId="77777777" w:rsidR="00CE2338" w:rsidRDefault="00CE2338" w:rsidP="00CE2338">
      <w:pPr>
        <w:pStyle w:val="Heading3"/>
      </w:pPr>
      <w:r>
        <w:t>Do you plan to use the boundary products produced by NRS and if so are there any particular formats you require?</w:t>
      </w:r>
    </w:p>
    <w:p w14:paraId="59DD1C39" w14:textId="1DA75D6E" w:rsidR="00CE2338" w:rsidRPr="00F87603" w:rsidRDefault="00307D6D" w:rsidP="00CE2338">
      <w:pPr>
        <w:spacing w:before="240"/>
        <w:rPr>
          <w:rFonts w:cs="Segoe UI Symbol"/>
        </w:rPr>
      </w:pPr>
      <w:sdt>
        <w:sdtPr>
          <w:rPr>
            <w:rFonts w:cs="Segoe UI Symbol"/>
          </w:rPr>
          <w:id w:val="-925806463"/>
          <w14:checkbox>
            <w14:checked w14:val="0"/>
            <w14:checkedState w14:val="2612" w14:font="MS Gothic"/>
            <w14:uncheckedState w14:val="2610" w14:font="MS Gothic"/>
          </w14:checkbox>
        </w:sdtPr>
        <w:sdtEndPr/>
        <w:sdtContent>
          <w:r w:rsidR="00CE2338" w:rsidRPr="00F87603">
            <w:rPr>
              <w:rFonts w:ascii="Segoe UI Symbol" w:hAnsi="Segoe UI Symbol" w:cs="Segoe UI Symbol"/>
            </w:rPr>
            <w:t>☐</w:t>
          </w:r>
        </w:sdtContent>
      </w:sdt>
      <w:r w:rsidR="00CE2338" w:rsidRPr="00F87603">
        <w:rPr>
          <w:rFonts w:cs="Segoe UI Symbol"/>
        </w:rPr>
        <w:t xml:space="preserve"> Yes</w:t>
      </w:r>
      <w:r w:rsidR="00CE2338">
        <w:rPr>
          <w:rFonts w:cs="Segoe UI Symbol"/>
        </w:rPr>
        <w:t xml:space="preserve"> (Please expand on the format required below)</w:t>
      </w:r>
    </w:p>
    <w:p w14:paraId="1290AD52" w14:textId="77777777" w:rsidR="00CE2338" w:rsidRPr="00F87603" w:rsidRDefault="00307D6D" w:rsidP="00CE2338">
      <w:pPr>
        <w:spacing w:after="240"/>
        <w:rPr>
          <w:rFonts w:cs="Segoe UI Symbol"/>
        </w:rPr>
      </w:pPr>
      <w:sdt>
        <w:sdtPr>
          <w:rPr>
            <w:rFonts w:cs="Segoe UI Symbol"/>
          </w:rPr>
          <w:id w:val="-944998135"/>
          <w14:checkbox>
            <w14:checked w14:val="0"/>
            <w14:checkedState w14:val="2612" w14:font="MS Gothic"/>
            <w14:uncheckedState w14:val="2610" w14:font="MS Gothic"/>
          </w14:checkbox>
        </w:sdtPr>
        <w:sdtEndPr/>
        <w:sdtContent>
          <w:r w:rsidR="00CE2338" w:rsidRPr="00F87603">
            <w:rPr>
              <w:rFonts w:ascii="Segoe UI Symbol" w:hAnsi="Segoe UI Symbol" w:cs="Segoe UI Symbol"/>
            </w:rPr>
            <w:t>☐</w:t>
          </w:r>
        </w:sdtContent>
      </w:sdt>
      <w:r w:rsidR="00CE2338" w:rsidRPr="00F87603">
        <w:rPr>
          <w:rFonts w:cs="Segoe UI Symbol"/>
        </w:rPr>
        <w:t xml:space="preserve"> No</w:t>
      </w:r>
    </w:p>
    <w:sdt>
      <w:sdtPr>
        <w:rPr>
          <w:color w:val="000000" w:themeColor="text1"/>
        </w:rPr>
        <w:id w:val="222796474"/>
        <w:placeholder>
          <w:docPart w:val="B575B5A92EB949188CC7DB8274ED4654"/>
        </w:placeholder>
        <w:showingPlcHdr/>
      </w:sdtPr>
      <w:sdtEndPr/>
      <w:sdtContent>
        <w:p w14:paraId="0D120E9C" w14:textId="77777777" w:rsidR="00CE2338" w:rsidRDefault="00CE2338" w:rsidP="00CE2338">
          <w:pPr>
            <w:spacing w:after="200"/>
            <w:rPr>
              <w:color w:val="000000" w:themeColor="text1"/>
            </w:rPr>
          </w:pPr>
          <w:r w:rsidRPr="00002DCC">
            <w:rPr>
              <w:color w:val="767171" w:themeColor="background2" w:themeShade="80"/>
            </w:rPr>
            <w:t>Click or tap here to enter text.</w:t>
          </w:r>
        </w:p>
      </w:sdtContent>
    </w:sdt>
    <w:p w14:paraId="0E057636" w14:textId="5B0A26FD" w:rsidR="00A41985" w:rsidRDefault="00CE2338" w:rsidP="00CE2338">
      <w:pPr>
        <w:spacing w:before="0"/>
        <w:rPr>
          <w:color w:val="000000" w:themeColor="text1"/>
        </w:rPr>
      </w:pPr>
      <w:r>
        <w:rPr>
          <w:color w:val="000000" w:themeColor="text1"/>
        </w:rPr>
        <w:t xml:space="preserve"> </w:t>
      </w:r>
      <w:r w:rsidR="00A41985">
        <w:rPr>
          <w:color w:val="000000" w:themeColor="text1"/>
        </w:rPr>
        <w:br w:type="page"/>
      </w:r>
    </w:p>
    <w:p w14:paraId="09A4839D" w14:textId="4BC529C9" w:rsidR="002872E7" w:rsidRPr="00002DCC" w:rsidRDefault="002872E7" w:rsidP="008E22EE">
      <w:pPr>
        <w:pStyle w:val="Heading1"/>
      </w:pPr>
      <w:bookmarkStart w:id="26" w:name="_Toc100822414"/>
      <w:r w:rsidRPr="00002DCC">
        <w:lastRenderedPageBreak/>
        <w:t xml:space="preserve"> </w:t>
      </w:r>
      <w:bookmarkStart w:id="27" w:name="_Toc116467597"/>
      <w:r w:rsidRPr="00002DCC">
        <w:t>New questions for the 2022 Census</w:t>
      </w:r>
      <w:bookmarkEnd w:id="26"/>
      <w:bookmarkEnd w:id="27"/>
      <w:r w:rsidRPr="00002DCC">
        <w:t xml:space="preserve"> </w:t>
      </w:r>
    </w:p>
    <w:p w14:paraId="673EB038" w14:textId="69737646" w:rsidR="0080477A" w:rsidRPr="00002DCC" w:rsidRDefault="0080477A" w:rsidP="00F87603">
      <w:r w:rsidRPr="00002DCC">
        <w:t xml:space="preserve">This section focuses on the new questions which have been asked as part of the 2022 Census. These questions have been included in the census for the first time following NRS identifying a key user need for this information. The feedback provided will help us identify who the users of this data are and what their user needs are. </w:t>
      </w:r>
    </w:p>
    <w:p w14:paraId="25B488B1" w14:textId="06660908" w:rsidR="002872E7" w:rsidRPr="00002DCC" w:rsidRDefault="002872E7" w:rsidP="008E22EE">
      <w:pPr>
        <w:pStyle w:val="Heading2"/>
        <w:rPr>
          <w:rFonts w:eastAsiaTheme="minorEastAsia"/>
        </w:rPr>
      </w:pPr>
      <w:bookmarkStart w:id="28" w:name="_Toc100822415"/>
      <w:r w:rsidRPr="00002DCC">
        <w:rPr>
          <w:rFonts w:eastAsiaTheme="minorEastAsia"/>
        </w:rPr>
        <w:t>Trans Status or history</w:t>
      </w:r>
      <w:bookmarkEnd w:id="28"/>
    </w:p>
    <w:p w14:paraId="13753833" w14:textId="09DEE0EC" w:rsidR="0080477A" w:rsidRPr="00002DCC" w:rsidRDefault="0080477A" w:rsidP="00F87603">
      <w:pPr>
        <w:rPr>
          <w:rFonts w:eastAsiaTheme="minorEastAsia"/>
        </w:rPr>
      </w:pPr>
      <w:r w:rsidRPr="00002DCC">
        <w:rPr>
          <w:rFonts w:eastAsiaTheme="minorEastAsia"/>
        </w:rPr>
        <w:t>These questions are on the new trans status or history question.</w:t>
      </w:r>
      <w:r w:rsidR="0097699D">
        <w:rPr>
          <w:rFonts w:eastAsiaTheme="minorEastAsia"/>
        </w:rPr>
        <w:t xml:space="preserve"> </w:t>
      </w:r>
      <w:r w:rsidRPr="00002DCC">
        <w:rPr>
          <w:rFonts w:eastAsiaTheme="minorEastAsia"/>
        </w:rPr>
        <w:t>The information provided will be used to further develop plans for publishing data and analysis on this question.</w:t>
      </w:r>
    </w:p>
    <w:p w14:paraId="14EF484B" w14:textId="382CCDDE" w:rsidR="00FE28CC" w:rsidRPr="00002DCC" w:rsidRDefault="008D260D" w:rsidP="008E22EE">
      <w:pPr>
        <w:pStyle w:val="Heading3"/>
      </w:pPr>
      <w:r w:rsidRPr="00002DCC">
        <w:t>Do the plans for the output classifications for the Trans Status or history derived variable meet your data needs?</w:t>
      </w:r>
    </w:p>
    <w:p w14:paraId="603AA475" w14:textId="28F1EE6A" w:rsidR="008D260D" w:rsidRPr="00F87603" w:rsidRDefault="00307D6D" w:rsidP="00914931">
      <w:pPr>
        <w:spacing w:before="240"/>
        <w:rPr>
          <w:rFonts w:cs="Segoe UI Symbol"/>
        </w:rPr>
      </w:pPr>
      <w:sdt>
        <w:sdtPr>
          <w:rPr>
            <w:rFonts w:cs="Segoe UI Symbol"/>
          </w:rPr>
          <w:id w:val="-1269077178"/>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Yes, fully</w:t>
      </w:r>
    </w:p>
    <w:p w14:paraId="341A5342" w14:textId="77777777" w:rsidR="00FE28CC" w:rsidRPr="00F87603" w:rsidRDefault="00307D6D" w:rsidP="008E22EE">
      <w:pPr>
        <w:rPr>
          <w:rFonts w:cs="Segoe UI Symbol"/>
        </w:rPr>
      </w:pPr>
      <w:sdt>
        <w:sdtPr>
          <w:rPr>
            <w:rFonts w:cs="Segoe UI Symbol"/>
          </w:rPr>
          <w:id w:val="-1197381688"/>
          <w14:checkbox>
            <w14:checked w14:val="0"/>
            <w14:checkedState w14:val="2612" w14:font="MS Gothic"/>
            <w14:uncheckedState w14:val="2610" w14:font="MS Gothic"/>
          </w14:checkbox>
        </w:sdtPr>
        <w:sdtEndPr/>
        <w:sdtContent>
          <w:r w:rsidR="00FE28CC" w:rsidRPr="00F87603">
            <w:rPr>
              <w:rFonts w:ascii="Segoe UI Symbol" w:hAnsi="Segoe UI Symbol" w:cs="Segoe UI Symbol"/>
            </w:rPr>
            <w:t>☐</w:t>
          </w:r>
        </w:sdtContent>
      </w:sdt>
      <w:r w:rsidR="00FE28CC" w:rsidRPr="00F87603">
        <w:rPr>
          <w:rFonts w:cs="Segoe UI Symbol"/>
        </w:rPr>
        <w:t xml:space="preserve"> Yes, partially</w:t>
      </w:r>
    </w:p>
    <w:p w14:paraId="70F8CDCF" w14:textId="680F61C9" w:rsidR="00FE28CC" w:rsidRPr="00F87603" w:rsidRDefault="00307D6D" w:rsidP="00EB4646">
      <w:pPr>
        <w:spacing w:after="240"/>
        <w:rPr>
          <w:rFonts w:cs="Segoe UI Symbol"/>
        </w:rPr>
      </w:pPr>
      <w:sdt>
        <w:sdtPr>
          <w:rPr>
            <w:rFonts w:cs="Segoe UI Symbol"/>
          </w:rPr>
          <w:id w:val="-1379389653"/>
          <w14:checkbox>
            <w14:checked w14:val="0"/>
            <w14:checkedState w14:val="2612" w14:font="MS Gothic"/>
            <w14:uncheckedState w14:val="2610" w14:font="MS Gothic"/>
          </w14:checkbox>
        </w:sdtPr>
        <w:sdtEndPr/>
        <w:sdtContent>
          <w:r w:rsidR="00FE28CC" w:rsidRPr="00F87603">
            <w:rPr>
              <w:rFonts w:ascii="Segoe UI Symbol" w:hAnsi="Segoe UI Symbol" w:cs="Segoe UI Symbol"/>
            </w:rPr>
            <w:t>☐</w:t>
          </w:r>
        </w:sdtContent>
      </w:sdt>
      <w:r w:rsidR="00FE28CC" w:rsidRPr="00F87603">
        <w:rPr>
          <w:rFonts w:cs="Segoe UI Symbol"/>
        </w:rPr>
        <w:t xml:space="preserve"> No </w:t>
      </w:r>
    </w:p>
    <w:p w14:paraId="13FC7F4E" w14:textId="77777777" w:rsidR="00FE28CC" w:rsidRPr="00002DCC" w:rsidRDefault="00FE28CC" w:rsidP="00F87603">
      <w:r w:rsidRPr="00002DCC">
        <w:t xml:space="preserve">If you selected ‘Yes, partially’ or ‘No’ please provide your requirements and explain what additional information you require. </w:t>
      </w:r>
    </w:p>
    <w:p w14:paraId="6D8EAD4D" w14:textId="44FF1BCF" w:rsidR="00FE28CC" w:rsidRPr="00002DCC" w:rsidRDefault="00307D6D" w:rsidP="008E22EE">
      <w:pPr>
        <w:spacing w:after="200"/>
      </w:pPr>
      <w:sdt>
        <w:sdtPr>
          <w:rPr>
            <w:color w:val="000000" w:themeColor="text1"/>
          </w:rPr>
          <w:id w:val="-1001035467"/>
          <w:placeholder>
            <w:docPart w:val="B7088BB6B5904DD58CD91E0732DD8B65"/>
          </w:placeholder>
          <w:showingPlcHdr/>
        </w:sdtPr>
        <w:sdtEndPr/>
        <w:sdtContent>
          <w:r w:rsidR="00FE28CC" w:rsidRPr="00002DCC">
            <w:rPr>
              <w:color w:val="767171" w:themeColor="background2" w:themeShade="80"/>
            </w:rPr>
            <w:t>Click or tap here to enter text.</w:t>
          </w:r>
        </w:sdtContent>
      </w:sdt>
    </w:p>
    <w:p w14:paraId="7487EBBD" w14:textId="139858DF" w:rsidR="008D260D" w:rsidRPr="00002DCC" w:rsidRDefault="008D260D" w:rsidP="008E22EE">
      <w:pPr>
        <w:pStyle w:val="Heading3"/>
      </w:pPr>
      <w:r w:rsidRPr="00002DCC">
        <w:t>Which of the planned outputs on the trans status or history question do you plan to use?</w:t>
      </w:r>
    </w:p>
    <w:p w14:paraId="7B351C49" w14:textId="1941219E" w:rsidR="008D260D" w:rsidRPr="00002DCC" w:rsidRDefault="008D260D" w:rsidP="00F87603">
      <w:r w:rsidRPr="00002DCC">
        <w:t>Select all that apply</w:t>
      </w:r>
    </w:p>
    <w:p w14:paraId="07D54F3E" w14:textId="76413F71" w:rsidR="008D260D" w:rsidRPr="00F87603" w:rsidRDefault="00307D6D" w:rsidP="00914931">
      <w:pPr>
        <w:spacing w:before="240"/>
        <w:rPr>
          <w:rFonts w:cs="Segoe UI Symbol"/>
        </w:rPr>
      </w:pPr>
      <w:sdt>
        <w:sdtPr>
          <w:rPr>
            <w:rFonts w:cs="Segoe UI Symbol"/>
          </w:rPr>
          <w:id w:val="-1149904568"/>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Pre-defined tables</w:t>
      </w:r>
    </w:p>
    <w:p w14:paraId="2BF5BCC4" w14:textId="666A1030" w:rsidR="008D260D" w:rsidRPr="00F87603" w:rsidRDefault="00307D6D" w:rsidP="008E22EE">
      <w:pPr>
        <w:rPr>
          <w:rFonts w:cs="Segoe UI Symbol"/>
        </w:rPr>
      </w:pPr>
      <w:sdt>
        <w:sdtPr>
          <w:rPr>
            <w:rFonts w:cs="Segoe UI Symbol"/>
          </w:rPr>
          <w:id w:val="-354342361"/>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Trans status or history variable within the Flexible Table Builder</w:t>
      </w:r>
    </w:p>
    <w:p w14:paraId="5D249733" w14:textId="1625CECC" w:rsidR="008D260D" w:rsidRPr="00F87603" w:rsidRDefault="00307D6D" w:rsidP="008E22EE">
      <w:pPr>
        <w:rPr>
          <w:rFonts w:cs="Segoe UI Symbol"/>
        </w:rPr>
      </w:pPr>
      <w:sdt>
        <w:sdtPr>
          <w:rPr>
            <w:rFonts w:cs="Segoe UI Symbol"/>
          </w:rPr>
          <w:id w:val="1919979107"/>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Analytical report</w:t>
      </w:r>
    </w:p>
    <w:p w14:paraId="470A5F82" w14:textId="04D0D325" w:rsidR="008D260D" w:rsidRPr="00F87603" w:rsidRDefault="00307D6D" w:rsidP="008E22EE">
      <w:pPr>
        <w:rPr>
          <w:rFonts w:cs="Segoe UI Symbol"/>
        </w:rPr>
      </w:pPr>
      <w:sdt>
        <w:sdtPr>
          <w:rPr>
            <w:rFonts w:cs="Segoe UI Symbol"/>
          </w:rPr>
          <w:id w:val="-1627688263"/>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Commentary and analysis on the website</w:t>
      </w:r>
    </w:p>
    <w:p w14:paraId="1B25A6A2" w14:textId="3EDCAF70" w:rsidR="008D260D" w:rsidRPr="00F87603" w:rsidRDefault="00307D6D" w:rsidP="00EB4646">
      <w:pPr>
        <w:spacing w:after="240"/>
        <w:rPr>
          <w:rFonts w:cs="Segoe UI Symbol"/>
        </w:rPr>
      </w:pPr>
      <w:sdt>
        <w:sdtPr>
          <w:rPr>
            <w:rFonts w:cs="Segoe UI Symbol"/>
          </w:rPr>
          <w:id w:val="-307477679"/>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None of the above</w:t>
      </w:r>
    </w:p>
    <w:p w14:paraId="6D81D080" w14:textId="4138C6B8" w:rsidR="008D260D" w:rsidRPr="00002DCC" w:rsidRDefault="008D260D" w:rsidP="00F87603">
      <w:r w:rsidRPr="00002DCC">
        <w:t>If you selected ‘None of the above’ and have user needs not met with the options above please provide your requirements and explain why you need this information. If you know the specific subgroups your analysis will need, please state these.</w:t>
      </w:r>
    </w:p>
    <w:p w14:paraId="2828B20B" w14:textId="7F034C40" w:rsidR="008D260D" w:rsidRPr="00002DCC" w:rsidRDefault="00307D6D" w:rsidP="008E22EE">
      <w:pPr>
        <w:spacing w:after="200"/>
      </w:pPr>
      <w:sdt>
        <w:sdtPr>
          <w:rPr>
            <w:color w:val="000000" w:themeColor="text1"/>
          </w:rPr>
          <w:id w:val="-972983787"/>
          <w:placeholder>
            <w:docPart w:val="1C9AD58F30394D26ADEB13D3BA3E0822"/>
          </w:placeholder>
          <w:showingPlcHdr/>
        </w:sdtPr>
        <w:sdtEndPr/>
        <w:sdtContent>
          <w:r w:rsidR="008D260D" w:rsidRPr="00002DCC">
            <w:rPr>
              <w:color w:val="767171" w:themeColor="background2" w:themeShade="80"/>
            </w:rPr>
            <w:t>Click or tap here to enter text.</w:t>
          </w:r>
        </w:sdtContent>
      </w:sdt>
    </w:p>
    <w:p w14:paraId="5D23BE30" w14:textId="204AEA97" w:rsidR="004C6AF8" w:rsidRPr="00002DCC" w:rsidRDefault="002872E7" w:rsidP="008E22EE">
      <w:pPr>
        <w:pStyle w:val="Heading3"/>
      </w:pPr>
      <w:r w:rsidRPr="00002DCC">
        <w:lastRenderedPageBreak/>
        <w:t>Please rank the following factors in order of importance in relation to your needs for Trans status or history data.</w:t>
      </w:r>
    </w:p>
    <w:p w14:paraId="7650B524" w14:textId="0D09D86B" w:rsidR="002872E7" w:rsidRPr="00002DCC" w:rsidRDefault="00304955" w:rsidP="00F87603">
      <w:r w:rsidRPr="00002DCC">
        <w:t>‘1’ is most important, and ‘5</w:t>
      </w:r>
      <w:r w:rsidR="002872E7" w:rsidRPr="00002DCC">
        <w:t>’ is least important. If a factor is not impor</w:t>
      </w:r>
      <w:r w:rsidR="00843CBE">
        <w:t>tant at all, please write “n/a”.</w:t>
      </w:r>
    </w:p>
    <w:p w14:paraId="3584F25B" w14:textId="52CCE524" w:rsidR="004C6AF8" w:rsidRPr="00F87603" w:rsidRDefault="00843CBE" w:rsidP="00914931">
      <w:pPr>
        <w:spacing w:before="240" w:after="200"/>
      </w:pPr>
      <w:r>
        <w:t xml:space="preserve">____ </w:t>
      </w:r>
      <w:r w:rsidR="002872E7" w:rsidRPr="00F87603">
        <w:t>Counts at more detailed levels of geographies</w:t>
      </w:r>
    </w:p>
    <w:p w14:paraId="23D74993" w14:textId="38D1B4F6" w:rsidR="002872E7" w:rsidRPr="00F87603" w:rsidRDefault="00843CBE" w:rsidP="008E22EE">
      <w:pPr>
        <w:spacing w:after="200"/>
      </w:pPr>
      <w:r>
        <w:t xml:space="preserve">____ </w:t>
      </w:r>
      <w:r w:rsidR="002872E7" w:rsidRPr="00F87603">
        <w:t>Cross-tabulation with age by location (Local Authority and above, lower geographic levels if possible)</w:t>
      </w:r>
    </w:p>
    <w:p w14:paraId="1C6A956B" w14:textId="231625DB" w:rsidR="004C6AF8" w:rsidRPr="00F87603" w:rsidRDefault="00843CBE" w:rsidP="008E22EE">
      <w:pPr>
        <w:spacing w:after="200"/>
      </w:pPr>
      <w:r>
        <w:t>____</w:t>
      </w:r>
      <w:r w:rsidR="00304955" w:rsidRPr="00F87603">
        <w:tab/>
      </w:r>
      <w:r w:rsidR="00C46065" w:rsidRPr="00F87603">
        <w:t>Cross-tabulations with other variables such as protected characteristics and equality outcome markers (At Scotland level, lower geographic levels if possible)</w:t>
      </w:r>
    </w:p>
    <w:p w14:paraId="52681C3D" w14:textId="46F7BF2D" w:rsidR="00FE28CC" w:rsidRPr="00F87603" w:rsidRDefault="00843CBE" w:rsidP="008E22EE">
      <w:pPr>
        <w:spacing w:after="200"/>
      </w:pPr>
      <w:r>
        <w:t xml:space="preserve">____ </w:t>
      </w:r>
      <w:r w:rsidR="00EE2F1F" w:rsidRPr="00F87603">
        <w:t>More detailed categorisation of people who consider themselves to be trans, or</w:t>
      </w:r>
      <w:r w:rsidR="008D260D" w:rsidRPr="00F87603">
        <w:t xml:space="preserve"> </w:t>
      </w:r>
      <w:r w:rsidR="00EE2F1F" w:rsidRPr="00F87603">
        <w:t>have a trans history</w:t>
      </w:r>
    </w:p>
    <w:p w14:paraId="13BFA298" w14:textId="38C25B09" w:rsidR="002872E7" w:rsidRPr="00F87603" w:rsidRDefault="00843CBE" w:rsidP="00EB4646">
      <w:pPr>
        <w:spacing w:after="240"/>
      </w:pPr>
      <w:r>
        <w:t xml:space="preserve">____ </w:t>
      </w:r>
      <w:r w:rsidR="002872E7" w:rsidRPr="00F87603">
        <w:t>Data that is comparable with the England and Wales census</w:t>
      </w:r>
    </w:p>
    <w:p w14:paraId="1EEE6003" w14:textId="77777777" w:rsidR="002872E7" w:rsidRPr="00002DCC" w:rsidRDefault="002872E7" w:rsidP="00F87603">
      <w:r w:rsidRPr="00002DCC">
        <w:t>Please provide the reasoning behind your answer.</w:t>
      </w:r>
    </w:p>
    <w:p w14:paraId="29030F36" w14:textId="5C8F382C" w:rsidR="008D260D" w:rsidRPr="00002DCC" w:rsidRDefault="00307D6D" w:rsidP="008E22EE">
      <w:pPr>
        <w:spacing w:after="200"/>
        <w:rPr>
          <w:color w:val="000000" w:themeColor="text1"/>
        </w:rPr>
      </w:pPr>
      <w:sdt>
        <w:sdtPr>
          <w:rPr>
            <w:color w:val="000000" w:themeColor="text1"/>
          </w:rPr>
          <w:id w:val="-1844933240"/>
          <w:placeholder>
            <w:docPart w:val="76A4EBDEEB5349C586082B152920C57D"/>
          </w:placeholder>
          <w:showingPlcHdr/>
        </w:sdtPr>
        <w:sdtEndPr/>
        <w:sdtContent>
          <w:r w:rsidR="004C6AF8" w:rsidRPr="00002DCC">
            <w:rPr>
              <w:color w:val="767171" w:themeColor="background2" w:themeShade="80"/>
            </w:rPr>
            <w:t>Click or tap here to enter text.</w:t>
          </w:r>
        </w:sdtContent>
      </w:sdt>
    </w:p>
    <w:p w14:paraId="6674E068" w14:textId="6EEC8E34" w:rsidR="00FE28CC" w:rsidRPr="00002DCC" w:rsidRDefault="00FE28CC" w:rsidP="008E22EE">
      <w:pPr>
        <w:pStyle w:val="Heading2"/>
      </w:pPr>
      <w:bookmarkStart w:id="29" w:name="_Toc77069935"/>
      <w:bookmarkStart w:id="30" w:name="_Toc76461857"/>
      <w:r w:rsidRPr="00002DCC">
        <w:t>Sexual orientation</w:t>
      </w:r>
    </w:p>
    <w:p w14:paraId="05F47ADA" w14:textId="57896937" w:rsidR="00FE28CC" w:rsidRPr="00841F1D" w:rsidRDefault="0080477A" w:rsidP="00F87603">
      <w:pPr>
        <w:rPr>
          <w:rFonts w:eastAsiaTheme="minorEastAsia"/>
        </w:rPr>
      </w:pPr>
      <w:r w:rsidRPr="00002DCC">
        <w:rPr>
          <w:rFonts w:eastAsiaTheme="minorEastAsia"/>
        </w:rPr>
        <w:t>These questions are on the new sexual orientation question.</w:t>
      </w:r>
      <w:r w:rsidR="0097699D">
        <w:rPr>
          <w:rFonts w:eastAsiaTheme="minorEastAsia"/>
        </w:rPr>
        <w:t xml:space="preserve"> </w:t>
      </w:r>
      <w:r w:rsidRPr="00002DCC">
        <w:rPr>
          <w:rFonts w:eastAsiaTheme="minorEastAsia"/>
        </w:rPr>
        <w:t>The information provided will be used to further develop plans for publishing data and analysis on this question.</w:t>
      </w:r>
    </w:p>
    <w:p w14:paraId="3577A8F8" w14:textId="06098518" w:rsidR="00FE28CC" w:rsidRPr="00002DCC" w:rsidRDefault="008D260D" w:rsidP="008E22EE">
      <w:pPr>
        <w:pStyle w:val="Heading3"/>
      </w:pPr>
      <w:r w:rsidRPr="00002DCC">
        <w:t>Do the plans for the output classifications for the sexual orientation derived variable meet your data needs?</w:t>
      </w:r>
    </w:p>
    <w:p w14:paraId="4A9A0EB4" w14:textId="77777777" w:rsidR="00FE28CC" w:rsidRPr="00F87603" w:rsidRDefault="00307D6D" w:rsidP="00914931">
      <w:pPr>
        <w:spacing w:before="240"/>
        <w:rPr>
          <w:rFonts w:cs="Segoe UI Symbol"/>
        </w:rPr>
      </w:pPr>
      <w:sdt>
        <w:sdtPr>
          <w:rPr>
            <w:rFonts w:cs="Segoe UI Symbol"/>
          </w:rPr>
          <w:id w:val="744916598"/>
          <w14:checkbox>
            <w14:checked w14:val="0"/>
            <w14:checkedState w14:val="2612" w14:font="MS Gothic"/>
            <w14:uncheckedState w14:val="2610" w14:font="MS Gothic"/>
          </w14:checkbox>
        </w:sdtPr>
        <w:sdtEndPr/>
        <w:sdtContent>
          <w:r w:rsidR="00FE28CC" w:rsidRPr="00F87603">
            <w:rPr>
              <w:rFonts w:ascii="Segoe UI Symbol" w:hAnsi="Segoe UI Symbol" w:cs="Segoe UI Symbol"/>
            </w:rPr>
            <w:t>☐</w:t>
          </w:r>
        </w:sdtContent>
      </w:sdt>
      <w:r w:rsidR="00FE28CC" w:rsidRPr="00F87603">
        <w:rPr>
          <w:rFonts w:cs="Segoe UI Symbol"/>
        </w:rPr>
        <w:t xml:space="preserve"> Yes, fully</w:t>
      </w:r>
    </w:p>
    <w:p w14:paraId="1332FCB7" w14:textId="77777777" w:rsidR="00FE28CC" w:rsidRPr="00F87603" w:rsidRDefault="00307D6D" w:rsidP="008E22EE">
      <w:pPr>
        <w:rPr>
          <w:rFonts w:cs="Segoe UI Symbol"/>
        </w:rPr>
      </w:pPr>
      <w:sdt>
        <w:sdtPr>
          <w:rPr>
            <w:rFonts w:cs="Segoe UI Symbol"/>
          </w:rPr>
          <w:id w:val="-1085153033"/>
          <w14:checkbox>
            <w14:checked w14:val="0"/>
            <w14:checkedState w14:val="2612" w14:font="MS Gothic"/>
            <w14:uncheckedState w14:val="2610" w14:font="MS Gothic"/>
          </w14:checkbox>
        </w:sdtPr>
        <w:sdtEndPr/>
        <w:sdtContent>
          <w:r w:rsidR="00FE28CC" w:rsidRPr="00F87603">
            <w:rPr>
              <w:rFonts w:ascii="Segoe UI Symbol" w:hAnsi="Segoe UI Symbol" w:cs="Segoe UI Symbol"/>
            </w:rPr>
            <w:t>☐</w:t>
          </w:r>
        </w:sdtContent>
      </w:sdt>
      <w:r w:rsidR="00FE28CC" w:rsidRPr="00F87603">
        <w:rPr>
          <w:rFonts w:cs="Segoe UI Symbol"/>
        </w:rPr>
        <w:t xml:space="preserve"> Yes, partially</w:t>
      </w:r>
    </w:p>
    <w:p w14:paraId="1CBA879A" w14:textId="12DA20DA" w:rsidR="008D260D" w:rsidRPr="00F87603" w:rsidRDefault="00307D6D" w:rsidP="00EB4646">
      <w:pPr>
        <w:spacing w:after="240"/>
        <w:rPr>
          <w:rFonts w:cs="Segoe UI Symbol"/>
        </w:rPr>
      </w:pPr>
      <w:sdt>
        <w:sdtPr>
          <w:rPr>
            <w:rFonts w:cs="Segoe UI Symbol"/>
          </w:rPr>
          <w:id w:val="-837923546"/>
          <w14:checkbox>
            <w14:checked w14:val="0"/>
            <w14:checkedState w14:val="2612" w14:font="MS Gothic"/>
            <w14:uncheckedState w14:val="2610" w14:font="MS Gothic"/>
          </w14:checkbox>
        </w:sdtPr>
        <w:sdtEndPr/>
        <w:sdtContent>
          <w:r w:rsidR="00FE28CC" w:rsidRPr="00F87603">
            <w:rPr>
              <w:rFonts w:ascii="Segoe UI Symbol" w:hAnsi="Segoe UI Symbol" w:cs="Segoe UI Symbol"/>
            </w:rPr>
            <w:t>☐</w:t>
          </w:r>
        </w:sdtContent>
      </w:sdt>
      <w:r w:rsidR="00FE28CC" w:rsidRPr="00F87603">
        <w:rPr>
          <w:rFonts w:cs="Segoe UI Symbol"/>
        </w:rPr>
        <w:t xml:space="preserve"> No </w:t>
      </w:r>
    </w:p>
    <w:p w14:paraId="2886C6C6" w14:textId="77777777" w:rsidR="00FE28CC" w:rsidRPr="00002DCC" w:rsidRDefault="00FE28CC" w:rsidP="00F87603">
      <w:r w:rsidRPr="00002DCC">
        <w:t xml:space="preserve">If you selected ‘Yes, partially’ or ‘No’ please provide your requirements and explain what additional information you require. </w:t>
      </w:r>
    </w:p>
    <w:p w14:paraId="0DB07596" w14:textId="477CD6A0" w:rsidR="008D260D" w:rsidRPr="00002DCC" w:rsidRDefault="00307D6D" w:rsidP="008E22EE">
      <w:pPr>
        <w:spacing w:after="200"/>
      </w:pPr>
      <w:sdt>
        <w:sdtPr>
          <w:rPr>
            <w:color w:val="000000" w:themeColor="text1"/>
          </w:rPr>
          <w:id w:val="184335920"/>
          <w:placeholder>
            <w:docPart w:val="215E5575A07947B9A20784BE04B84368"/>
          </w:placeholder>
          <w:showingPlcHdr/>
        </w:sdtPr>
        <w:sdtEndPr/>
        <w:sdtContent>
          <w:r w:rsidR="00FE28CC" w:rsidRPr="00002DCC">
            <w:rPr>
              <w:color w:val="767171" w:themeColor="background2" w:themeShade="80"/>
            </w:rPr>
            <w:t>Click or tap here to enter text.</w:t>
          </w:r>
        </w:sdtContent>
      </w:sdt>
    </w:p>
    <w:p w14:paraId="0018A2D5" w14:textId="0C869023" w:rsidR="008D260D" w:rsidRPr="00002DCC" w:rsidRDefault="008D260D" w:rsidP="008E22EE">
      <w:pPr>
        <w:pStyle w:val="Heading3"/>
      </w:pPr>
      <w:r w:rsidRPr="00002DCC">
        <w:t>Which of the planned outputs on the sexual orientation question do you plan to use?</w:t>
      </w:r>
    </w:p>
    <w:p w14:paraId="3AB9DBE1" w14:textId="43E9E4EE" w:rsidR="008D260D" w:rsidRPr="00002DCC" w:rsidRDefault="008D260D" w:rsidP="00F87603">
      <w:r w:rsidRPr="00002DCC">
        <w:t>Select all that apply</w:t>
      </w:r>
    </w:p>
    <w:p w14:paraId="07351C03" w14:textId="77777777" w:rsidR="008D260D" w:rsidRPr="00F87603" w:rsidRDefault="00307D6D" w:rsidP="00914931">
      <w:pPr>
        <w:spacing w:before="240"/>
        <w:rPr>
          <w:rFonts w:cs="Segoe UI Symbol"/>
        </w:rPr>
      </w:pPr>
      <w:sdt>
        <w:sdtPr>
          <w:rPr>
            <w:rFonts w:cs="Segoe UI Symbol"/>
          </w:rPr>
          <w:id w:val="-399047614"/>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Pre-defined tables</w:t>
      </w:r>
    </w:p>
    <w:p w14:paraId="1B804754" w14:textId="3A368892" w:rsidR="008D260D" w:rsidRPr="00F87603" w:rsidRDefault="00307D6D" w:rsidP="008E22EE">
      <w:pPr>
        <w:rPr>
          <w:rFonts w:cs="Segoe UI Symbol"/>
        </w:rPr>
      </w:pPr>
      <w:sdt>
        <w:sdtPr>
          <w:rPr>
            <w:rFonts w:cs="Segoe UI Symbol"/>
          </w:rPr>
          <w:id w:val="-1426268031"/>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Sexual orientation or history variable within the Flexible Table Builder</w:t>
      </w:r>
    </w:p>
    <w:p w14:paraId="233D29C0" w14:textId="77777777" w:rsidR="008D260D" w:rsidRPr="00F87603" w:rsidRDefault="00307D6D" w:rsidP="008E22EE">
      <w:pPr>
        <w:rPr>
          <w:rFonts w:cs="Segoe UI Symbol"/>
        </w:rPr>
      </w:pPr>
      <w:sdt>
        <w:sdtPr>
          <w:rPr>
            <w:rFonts w:cs="Segoe UI Symbol"/>
          </w:rPr>
          <w:id w:val="420768160"/>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Analytical report</w:t>
      </w:r>
    </w:p>
    <w:p w14:paraId="7C77621E" w14:textId="77777777" w:rsidR="008D260D" w:rsidRPr="00F87603" w:rsidRDefault="00307D6D" w:rsidP="008E22EE">
      <w:pPr>
        <w:rPr>
          <w:rFonts w:cs="Segoe UI Symbol"/>
        </w:rPr>
      </w:pPr>
      <w:sdt>
        <w:sdtPr>
          <w:rPr>
            <w:rFonts w:cs="Segoe UI Symbol"/>
          </w:rPr>
          <w:id w:val="-2096243566"/>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Commentary and analysis on the website</w:t>
      </w:r>
    </w:p>
    <w:p w14:paraId="05B1DCE2" w14:textId="06C1610F" w:rsidR="008D260D" w:rsidRPr="00F87603" w:rsidRDefault="00307D6D" w:rsidP="00EB4646">
      <w:pPr>
        <w:spacing w:after="240"/>
        <w:rPr>
          <w:rFonts w:cs="Segoe UI Symbol"/>
        </w:rPr>
      </w:pPr>
      <w:sdt>
        <w:sdtPr>
          <w:rPr>
            <w:rFonts w:cs="Segoe UI Symbol"/>
          </w:rPr>
          <w:id w:val="1038166371"/>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None of the above</w:t>
      </w:r>
    </w:p>
    <w:p w14:paraId="13736D05" w14:textId="77777777" w:rsidR="008D260D" w:rsidRPr="00002DCC" w:rsidRDefault="008D260D" w:rsidP="00F87603">
      <w:r w:rsidRPr="00002DCC">
        <w:t>If you selected ‘None of the above’ and have user needs not met with the options above please provide your requirements and explain why you need this information. If you know the specific subgroups your analysis will need, please state these.</w:t>
      </w:r>
    </w:p>
    <w:p w14:paraId="5296AE01" w14:textId="602344E2" w:rsidR="008D260D" w:rsidRPr="00002DCC" w:rsidRDefault="00307D6D" w:rsidP="008E22EE">
      <w:pPr>
        <w:spacing w:after="200"/>
      </w:pPr>
      <w:sdt>
        <w:sdtPr>
          <w:rPr>
            <w:color w:val="000000" w:themeColor="text1"/>
          </w:rPr>
          <w:id w:val="-25558614"/>
          <w:placeholder>
            <w:docPart w:val="F9A6BF8A8FAE47AD978C945F0D9BE4D1"/>
          </w:placeholder>
          <w:showingPlcHdr/>
        </w:sdtPr>
        <w:sdtEndPr/>
        <w:sdtContent>
          <w:r w:rsidR="008D260D" w:rsidRPr="00002DCC">
            <w:rPr>
              <w:color w:val="767171" w:themeColor="background2" w:themeShade="80"/>
            </w:rPr>
            <w:t>Click or tap here to enter text.</w:t>
          </w:r>
        </w:sdtContent>
      </w:sdt>
    </w:p>
    <w:p w14:paraId="046B57F3" w14:textId="511C573A" w:rsidR="00304955" w:rsidRPr="00002DCC" w:rsidRDefault="00FE28CC" w:rsidP="008E22EE">
      <w:pPr>
        <w:pStyle w:val="Heading3"/>
      </w:pPr>
      <w:r w:rsidRPr="00002DCC">
        <w:t>Please rank the following factors in order of importance in relation to your needs for sexual orientation information.</w:t>
      </w:r>
    </w:p>
    <w:p w14:paraId="40CD8CAE" w14:textId="594A8F9E" w:rsidR="00FE28CC" w:rsidRPr="00002DCC" w:rsidRDefault="00304955" w:rsidP="00F87603">
      <w:r w:rsidRPr="00002DCC">
        <w:t>‘1’ is most important, and ‘5</w:t>
      </w:r>
      <w:r w:rsidR="00FE28CC" w:rsidRPr="00002DCC">
        <w:t>’ is least important. If a factor is not important at all, please writ</w:t>
      </w:r>
      <w:r w:rsidR="00843CBE">
        <w:t>e “n/a”.</w:t>
      </w:r>
    </w:p>
    <w:p w14:paraId="289AC1A2" w14:textId="35046622" w:rsidR="00FE28CC" w:rsidRPr="00F87603" w:rsidRDefault="00843CBE" w:rsidP="00914931">
      <w:pPr>
        <w:spacing w:before="240" w:after="200"/>
      </w:pPr>
      <w:r>
        <w:t xml:space="preserve">____ </w:t>
      </w:r>
      <w:r w:rsidR="00FE28CC" w:rsidRPr="00F87603">
        <w:t>Counts at more detailed levels of geographies</w:t>
      </w:r>
    </w:p>
    <w:p w14:paraId="54033632" w14:textId="66A54FF8" w:rsidR="00FE28CC" w:rsidRPr="00F87603" w:rsidRDefault="00843CBE" w:rsidP="008E22EE">
      <w:pPr>
        <w:spacing w:after="200"/>
      </w:pPr>
      <w:r>
        <w:t xml:space="preserve">____ </w:t>
      </w:r>
      <w:r w:rsidR="00FE28CC" w:rsidRPr="00F87603">
        <w:t>Cross-tabulation with age by location (Local Authority and above, lower geographic levels if possible)</w:t>
      </w:r>
    </w:p>
    <w:p w14:paraId="52D35E17" w14:textId="7B855A0F" w:rsidR="008D260D" w:rsidRPr="00F87603" w:rsidRDefault="00843CBE" w:rsidP="008E22EE">
      <w:pPr>
        <w:spacing w:after="200"/>
      </w:pPr>
      <w:r>
        <w:t xml:space="preserve">____ </w:t>
      </w:r>
      <w:r w:rsidR="00C46065" w:rsidRPr="00F87603">
        <w:t>Cross-tabulations with other variables such as protected characteristics and equality outcome markers (At Scotland level, lower geographic levels if possible)</w:t>
      </w:r>
    </w:p>
    <w:p w14:paraId="1D05EB3A" w14:textId="01AEA517" w:rsidR="00FE28CC" w:rsidRPr="00F87603" w:rsidRDefault="00843CBE" w:rsidP="008E22EE">
      <w:pPr>
        <w:spacing w:after="200"/>
      </w:pPr>
      <w:r>
        <w:t xml:space="preserve">____ </w:t>
      </w:r>
      <w:r w:rsidR="00EE2F1F" w:rsidRPr="00F87603">
        <w:t>More detailed categorisation of sexual orientation</w:t>
      </w:r>
    </w:p>
    <w:p w14:paraId="071DCF17" w14:textId="72CE1E33" w:rsidR="00FE28CC" w:rsidRPr="00F87603" w:rsidRDefault="00843CBE" w:rsidP="00EB4646">
      <w:pPr>
        <w:spacing w:after="240"/>
      </w:pPr>
      <w:r>
        <w:t xml:space="preserve">____ </w:t>
      </w:r>
      <w:r w:rsidR="00FE28CC" w:rsidRPr="00F87603">
        <w:t xml:space="preserve">Data that is comparable with the England and Wales </w:t>
      </w:r>
      <w:r w:rsidR="001F234B" w:rsidRPr="00F87603">
        <w:t xml:space="preserve">and Northern Ireland </w:t>
      </w:r>
      <w:r w:rsidR="00FE28CC" w:rsidRPr="00F87603">
        <w:t>census</w:t>
      </w:r>
      <w:r w:rsidR="000E3581" w:rsidRPr="00F87603">
        <w:t>es</w:t>
      </w:r>
    </w:p>
    <w:p w14:paraId="72D3AC8F" w14:textId="77777777" w:rsidR="00FE28CC" w:rsidRPr="00002DCC" w:rsidRDefault="00FE28CC" w:rsidP="00F87603">
      <w:r w:rsidRPr="00002DCC">
        <w:t>Please provide the reasoning behind your answer.</w:t>
      </w:r>
    </w:p>
    <w:p w14:paraId="4E15628E" w14:textId="4AED01F8" w:rsidR="008D260D" w:rsidRPr="00002DCC" w:rsidRDefault="00307D6D" w:rsidP="008E22EE">
      <w:pPr>
        <w:spacing w:after="200"/>
        <w:rPr>
          <w:color w:val="000000" w:themeColor="text1"/>
        </w:rPr>
      </w:pPr>
      <w:sdt>
        <w:sdtPr>
          <w:rPr>
            <w:color w:val="000000" w:themeColor="text1"/>
          </w:rPr>
          <w:id w:val="664974597"/>
          <w:placeholder>
            <w:docPart w:val="21D920DED6E44966A8B509B587C94ED4"/>
          </w:placeholder>
          <w:showingPlcHdr/>
        </w:sdtPr>
        <w:sdtEndPr/>
        <w:sdtContent>
          <w:r w:rsidR="00FE28CC" w:rsidRPr="00002DCC">
            <w:rPr>
              <w:color w:val="767171" w:themeColor="background2" w:themeShade="80"/>
            </w:rPr>
            <w:t>Click or tap here to enter text.</w:t>
          </w:r>
        </w:sdtContent>
      </w:sdt>
    </w:p>
    <w:p w14:paraId="435176D5" w14:textId="1E7712E7" w:rsidR="004C6AF8" w:rsidRPr="00002DCC" w:rsidRDefault="00EB7EC6" w:rsidP="008E22EE">
      <w:pPr>
        <w:pStyle w:val="Heading2"/>
        <w:rPr>
          <w:color w:val="5B9BD5" w:themeColor="accent1"/>
        </w:rPr>
      </w:pPr>
      <w:r>
        <w:t xml:space="preserve">UK </w:t>
      </w:r>
      <w:r w:rsidR="004C6AF8" w:rsidRPr="00002DCC">
        <w:t xml:space="preserve">Armed </w:t>
      </w:r>
      <w:r>
        <w:t>F</w:t>
      </w:r>
      <w:r w:rsidRPr="00002DCC">
        <w:t xml:space="preserve">orces </w:t>
      </w:r>
      <w:r w:rsidR="004C6AF8" w:rsidRPr="00002DCC">
        <w:t xml:space="preserve">veterans </w:t>
      </w:r>
      <w:bookmarkEnd w:id="29"/>
      <w:bookmarkEnd w:id="30"/>
    </w:p>
    <w:p w14:paraId="27489C1A" w14:textId="0287EBC1" w:rsidR="004C6AF8" w:rsidRPr="00841F1D" w:rsidRDefault="0080477A" w:rsidP="00F87603">
      <w:pPr>
        <w:rPr>
          <w:rFonts w:eastAsiaTheme="minorEastAsia"/>
        </w:rPr>
      </w:pPr>
      <w:r w:rsidRPr="00002DCC">
        <w:rPr>
          <w:rFonts w:eastAsiaTheme="minorEastAsia"/>
        </w:rPr>
        <w:t xml:space="preserve">These questions are on the new </w:t>
      </w:r>
      <w:r w:rsidR="00EB7EC6">
        <w:rPr>
          <w:rFonts w:eastAsiaTheme="minorEastAsia"/>
        </w:rPr>
        <w:t>UK A</w:t>
      </w:r>
      <w:r w:rsidRPr="00002DCC">
        <w:rPr>
          <w:rFonts w:eastAsiaTheme="minorEastAsia"/>
        </w:rPr>
        <w:t xml:space="preserve">rmed </w:t>
      </w:r>
      <w:r w:rsidR="00EB7EC6">
        <w:rPr>
          <w:rFonts w:eastAsiaTheme="minorEastAsia"/>
        </w:rPr>
        <w:t>F</w:t>
      </w:r>
      <w:r w:rsidR="00EB7EC6" w:rsidRPr="00002DCC">
        <w:rPr>
          <w:rFonts w:eastAsiaTheme="minorEastAsia"/>
        </w:rPr>
        <w:t xml:space="preserve">orces </w:t>
      </w:r>
      <w:r w:rsidRPr="00002DCC">
        <w:rPr>
          <w:rFonts w:eastAsiaTheme="minorEastAsia"/>
        </w:rPr>
        <w:t>veterans question.</w:t>
      </w:r>
      <w:r w:rsidR="0097699D">
        <w:rPr>
          <w:rFonts w:eastAsiaTheme="minorEastAsia"/>
        </w:rPr>
        <w:t xml:space="preserve"> </w:t>
      </w:r>
      <w:r w:rsidRPr="00002DCC">
        <w:rPr>
          <w:rFonts w:eastAsiaTheme="minorEastAsia"/>
        </w:rPr>
        <w:t>The information provided will be used to further develop plans for publishing data and analysis on this question.</w:t>
      </w:r>
    </w:p>
    <w:p w14:paraId="314FD0D3" w14:textId="318B5167" w:rsidR="008D260D" w:rsidRPr="00002DCC" w:rsidRDefault="008D260D" w:rsidP="008E22EE">
      <w:pPr>
        <w:pStyle w:val="Heading3"/>
      </w:pPr>
      <w:r w:rsidRPr="00002DCC">
        <w:t>Which of the following proposed variables on</w:t>
      </w:r>
      <w:r w:rsidR="00EB7EC6">
        <w:t xml:space="preserve"> UK</w:t>
      </w:r>
      <w:r w:rsidRPr="00002DCC">
        <w:t xml:space="preserve"> </w:t>
      </w:r>
      <w:r w:rsidR="00EB7EC6">
        <w:t>A</w:t>
      </w:r>
      <w:r w:rsidRPr="00002DCC">
        <w:t xml:space="preserve">rmed </w:t>
      </w:r>
      <w:r w:rsidR="00EB7EC6">
        <w:t>F</w:t>
      </w:r>
      <w:r w:rsidRPr="00002DCC">
        <w:t>orces veterans do you plan to use?</w:t>
      </w:r>
    </w:p>
    <w:p w14:paraId="78FB13B7" w14:textId="749E03ED" w:rsidR="008D260D" w:rsidRPr="00002DCC" w:rsidRDefault="004C6AF8" w:rsidP="00F87603">
      <w:r w:rsidRPr="00002DCC">
        <w:t>Select all that apply.</w:t>
      </w:r>
    </w:p>
    <w:p w14:paraId="399D2B5D" w14:textId="3D01DE7F" w:rsidR="004C6AF8" w:rsidRPr="00F87603" w:rsidRDefault="00307D6D" w:rsidP="00914931">
      <w:pPr>
        <w:spacing w:before="240"/>
        <w:rPr>
          <w:rFonts w:cs="Segoe UI Symbol"/>
        </w:rPr>
      </w:pPr>
      <w:sdt>
        <w:sdtPr>
          <w:rPr>
            <w:rFonts w:cs="Segoe UI Symbol"/>
          </w:rPr>
          <w:id w:val="72009838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w:t>
      </w:r>
      <w:r w:rsidR="00EB7EC6" w:rsidRPr="00F87603">
        <w:rPr>
          <w:rFonts w:cs="Segoe UI Symbol"/>
        </w:rPr>
        <w:t>UK A</w:t>
      </w:r>
      <w:r w:rsidR="004C6AF8" w:rsidRPr="00F87603">
        <w:rPr>
          <w:rFonts w:cs="Segoe UI Symbol"/>
        </w:rPr>
        <w:t xml:space="preserve">rmed </w:t>
      </w:r>
      <w:r w:rsidR="00EB7EC6" w:rsidRPr="00F87603">
        <w:rPr>
          <w:rFonts w:cs="Segoe UI Symbol"/>
        </w:rPr>
        <w:t>F</w:t>
      </w:r>
      <w:r w:rsidR="004C6AF8" w:rsidRPr="00F87603">
        <w:rPr>
          <w:rFonts w:cs="Segoe UI Symbol"/>
        </w:rPr>
        <w:t xml:space="preserve">orces veterans </w:t>
      </w:r>
    </w:p>
    <w:p w14:paraId="45ED2A0A" w14:textId="14E87854" w:rsidR="004C6AF8" w:rsidRPr="00F87603" w:rsidRDefault="00307D6D" w:rsidP="008E22EE">
      <w:pPr>
        <w:rPr>
          <w:rFonts w:cs="Segoe UI Symbol"/>
        </w:rPr>
      </w:pPr>
      <w:sdt>
        <w:sdtPr>
          <w:rPr>
            <w:rFonts w:cs="Segoe UI Symbol"/>
          </w:rPr>
          <w:id w:val="-39110890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w:t>
      </w:r>
      <w:r w:rsidR="00553593">
        <w:rPr>
          <w:rFonts w:cs="Segoe UI Symbol"/>
        </w:rPr>
        <w:t>A</w:t>
      </w:r>
      <w:r w:rsidR="00F37C12" w:rsidRPr="00F87603">
        <w:rPr>
          <w:rFonts w:cs="Segoe UI Symbol"/>
        </w:rPr>
        <w:t xml:space="preserve">n indicator for whether a household contains any </w:t>
      </w:r>
      <w:r w:rsidR="00EB7EC6" w:rsidRPr="00F87603">
        <w:rPr>
          <w:rFonts w:cs="Segoe UI Symbol"/>
        </w:rPr>
        <w:t>UK A</w:t>
      </w:r>
      <w:r w:rsidR="00F37C12" w:rsidRPr="00F87603">
        <w:rPr>
          <w:rFonts w:cs="Segoe UI Symbol"/>
        </w:rPr>
        <w:t xml:space="preserve">rmed </w:t>
      </w:r>
      <w:r w:rsidR="00EB7EC6" w:rsidRPr="00F87603">
        <w:rPr>
          <w:rFonts w:cs="Segoe UI Symbol"/>
        </w:rPr>
        <w:t>F</w:t>
      </w:r>
      <w:r w:rsidR="00F37C12" w:rsidRPr="00F87603">
        <w:rPr>
          <w:rFonts w:cs="Segoe UI Symbol"/>
        </w:rPr>
        <w:t>orces veterans</w:t>
      </w:r>
    </w:p>
    <w:p w14:paraId="47994D95" w14:textId="355CF6AC" w:rsidR="008D260D" w:rsidRPr="00F87603" w:rsidRDefault="00307D6D" w:rsidP="00EB4646">
      <w:pPr>
        <w:spacing w:after="240"/>
        <w:rPr>
          <w:rFonts w:cs="Segoe UI Symbol"/>
        </w:rPr>
      </w:pPr>
      <w:sdt>
        <w:sdtPr>
          <w:rPr>
            <w:rFonts w:cs="Segoe UI Symbol"/>
          </w:rPr>
          <w:id w:val="1650558794"/>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553593">
        <w:rPr>
          <w:rFonts w:cs="Segoe UI Symbol"/>
        </w:rPr>
        <w:t xml:space="preserve"> N</w:t>
      </w:r>
      <w:r w:rsidR="004C6AF8" w:rsidRPr="00F87603">
        <w:rPr>
          <w:rFonts w:cs="Segoe UI Symbol"/>
        </w:rPr>
        <w:t>one of these meet my analysis needs</w:t>
      </w:r>
    </w:p>
    <w:p w14:paraId="6D2BED30" w14:textId="47633770" w:rsidR="008D260D" w:rsidRPr="00002DCC" w:rsidRDefault="004C6AF8" w:rsidP="00F87603">
      <w:r w:rsidRPr="00002DCC">
        <w:t>If you selected ‘No</w:t>
      </w:r>
      <w:r w:rsidR="00553593">
        <w:t>ne of these</w:t>
      </w:r>
      <w:r w:rsidRPr="00002DCC">
        <w:t>’ please provide your requirements and explain why you need this information. If you know the specific subgroups your analysis will need, please state these.</w:t>
      </w:r>
    </w:p>
    <w:p w14:paraId="641C5055" w14:textId="520B486D" w:rsidR="00002DCC" w:rsidRPr="00002DCC" w:rsidRDefault="00307D6D" w:rsidP="008E22EE">
      <w:pPr>
        <w:spacing w:after="200"/>
        <w:rPr>
          <w:color w:val="000000" w:themeColor="text1"/>
        </w:rPr>
      </w:pPr>
      <w:sdt>
        <w:sdtPr>
          <w:rPr>
            <w:color w:val="000000" w:themeColor="text1"/>
          </w:rPr>
          <w:id w:val="1791708616"/>
          <w:placeholder>
            <w:docPart w:val="BA68548C4316459C882F90E2E5EFF6F6"/>
          </w:placeholder>
          <w:showingPlcHdr/>
        </w:sdtPr>
        <w:sdtEndPr/>
        <w:sdtContent>
          <w:r w:rsidR="004C6AF8" w:rsidRPr="00002DCC">
            <w:rPr>
              <w:color w:val="767171" w:themeColor="background2" w:themeShade="80"/>
            </w:rPr>
            <w:t>Click or tap here to enter text.</w:t>
          </w:r>
        </w:sdtContent>
      </w:sdt>
    </w:p>
    <w:p w14:paraId="1A8A67BF" w14:textId="7398F55D" w:rsidR="008D260D" w:rsidRPr="00002DCC" w:rsidRDefault="008D260D" w:rsidP="008E22EE">
      <w:pPr>
        <w:pStyle w:val="Heading3"/>
      </w:pPr>
      <w:r w:rsidRPr="00002DCC">
        <w:t>Which of the planned outputs on the</w:t>
      </w:r>
      <w:r w:rsidR="00EB7EC6">
        <w:t xml:space="preserve"> UK</w:t>
      </w:r>
      <w:r w:rsidRPr="00002DCC">
        <w:t xml:space="preserve"> </w:t>
      </w:r>
      <w:r w:rsidR="00EB7EC6">
        <w:t>A</w:t>
      </w:r>
      <w:r w:rsidRPr="00002DCC">
        <w:t xml:space="preserve">rmed </w:t>
      </w:r>
      <w:r w:rsidR="00EB7EC6">
        <w:t>F</w:t>
      </w:r>
      <w:r w:rsidRPr="00002DCC">
        <w:t>orces veterans question do you plan to use?</w:t>
      </w:r>
    </w:p>
    <w:p w14:paraId="7CB5EF0D" w14:textId="6C37F65D" w:rsidR="008D260D" w:rsidRPr="00002DCC" w:rsidRDefault="008D260D" w:rsidP="00F87603">
      <w:r w:rsidRPr="00002DCC">
        <w:t>Select all that apply</w:t>
      </w:r>
    </w:p>
    <w:p w14:paraId="6AA0CCF7" w14:textId="77777777" w:rsidR="008D260D" w:rsidRPr="00F87603" w:rsidRDefault="00307D6D" w:rsidP="00914931">
      <w:pPr>
        <w:spacing w:before="240"/>
        <w:rPr>
          <w:rFonts w:cs="Segoe UI Symbol"/>
        </w:rPr>
      </w:pPr>
      <w:sdt>
        <w:sdtPr>
          <w:rPr>
            <w:rFonts w:cs="Segoe UI Symbol"/>
          </w:rPr>
          <w:id w:val="-105351551"/>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Pre-defined tables</w:t>
      </w:r>
    </w:p>
    <w:p w14:paraId="35E41AB0" w14:textId="5EBE7027" w:rsidR="008D260D" w:rsidRPr="00F87603" w:rsidRDefault="00307D6D" w:rsidP="008E22EE">
      <w:pPr>
        <w:rPr>
          <w:rFonts w:cs="Segoe UI Symbol"/>
        </w:rPr>
      </w:pPr>
      <w:sdt>
        <w:sdtPr>
          <w:rPr>
            <w:rFonts w:cs="Segoe UI Symbol"/>
          </w:rPr>
          <w:id w:val="-2060618190"/>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w:t>
      </w:r>
      <w:r w:rsidR="00EB7EC6" w:rsidRPr="00F87603">
        <w:rPr>
          <w:rFonts w:cs="Segoe UI Symbol"/>
        </w:rPr>
        <w:t xml:space="preserve">UK </w:t>
      </w:r>
      <w:r w:rsidR="008D260D" w:rsidRPr="00F87603">
        <w:rPr>
          <w:rFonts w:cs="Segoe UI Symbol"/>
        </w:rPr>
        <w:t xml:space="preserve">Armed </w:t>
      </w:r>
      <w:r w:rsidR="00EB7EC6" w:rsidRPr="00F87603">
        <w:rPr>
          <w:rFonts w:cs="Segoe UI Symbol"/>
        </w:rPr>
        <w:t>F</w:t>
      </w:r>
      <w:r w:rsidR="008D260D" w:rsidRPr="00F87603">
        <w:rPr>
          <w:rFonts w:cs="Segoe UI Symbol"/>
        </w:rPr>
        <w:t xml:space="preserve">orces </w:t>
      </w:r>
      <w:r w:rsidR="00EB7EC6" w:rsidRPr="00F87603">
        <w:rPr>
          <w:rFonts w:cs="Segoe UI Symbol"/>
        </w:rPr>
        <w:t xml:space="preserve">veterans </w:t>
      </w:r>
      <w:r w:rsidR="008D260D" w:rsidRPr="00F87603">
        <w:rPr>
          <w:rFonts w:cs="Segoe UI Symbol"/>
        </w:rPr>
        <w:t>variable within the Flexible Table Builder</w:t>
      </w:r>
    </w:p>
    <w:p w14:paraId="0AE0AE8D" w14:textId="77777777" w:rsidR="008D260D" w:rsidRPr="00F87603" w:rsidRDefault="00307D6D" w:rsidP="008E22EE">
      <w:pPr>
        <w:rPr>
          <w:rFonts w:cs="Segoe UI Symbol"/>
        </w:rPr>
      </w:pPr>
      <w:sdt>
        <w:sdtPr>
          <w:rPr>
            <w:rFonts w:cs="Segoe UI Symbol"/>
          </w:rPr>
          <w:id w:val="-1265456492"/>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Analytical report</w:t>
      </w:r>
    </w:p>
    <w:p w14:paraId="68951E2D" w14:textId="77777777" w:rsidR="008D260D" w:rsidRPr="00F87603" w:rsidRDefault="00307D6D" w:rsidP="008E22EE">
      <w:pPr>
        <w:rPr>
          <w:rFonts w:cs="Segoe UI Symbol"/>
        </w:rPr>
      </w:pPr>
      <w:sdt>
        <w:sdtPr>
          <w:rPr>
            <w:rFonts w:cs="Segoe UI Symbol"/>
          </w:rPr>
          <w:id w:val="1214856727"/>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Commentary and analysis on the website</w:t>
      </w:r>
    </w:p>
    <w:p w14:paraId="75D0A5FC" w14:textId="698A68EC" w:rsidR="008D260D" w:rsidRPr="00F87603" w:rsidRDefault="00307D6D" w:rsidP="00EB4646">
      <w:pPr>
        <w:spacing w:after="240"/>
        <w:rPr>
          <w:rFonts w:cs="Segoe UI Symbol"/>
        </w:rPr>
      </w:pPr>
      <w:sdt>
        <w:sdtPr>
          <w:rPr>
            <w:rFonts w:cs="Segoe UI Symbol"/>
          </w:rPr>
          <w:id w:val="1189029843"/>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None of the above</w:t>
      </w:r>
    </w:p>
    <w:p w14:paraId="607CBDD0" w14:textId="77777777" w:rsidR="008D260D" w:rsidRPr="00002DCC" w:rsidRDefault="008D260D" w:rsidP="00F87603">
      <w:r w:rsidRPr="00002DCC">
        <w:t>If you selected ‘None of the above’ and have user needs not met with the options above please provide your requirements and explain why you need this information. If you know the specific subgroups your analysis will need, please state these.</w:t>
      </w:r>
    </w:p>
    <w:p w14:paraId="7DDC23E9" w14:textId="330B16F5" w:rsidR="008D260D" w:rsidRPr="00841F1D" w:rsidRDefault="00307D6D" w:rsidP="008E22EE">
      <w:pPr>
        <w:spacing w:after="200"/>
      </w:pPr>
      <w:sdt>
        <w:sdtPr>
          <w:rPr>
            <w:color w:val="000000" w:themeColor="text1"/>
          </w:rPr>
          <w:id w:val="731585813"/>
          <w:placeholder>
            <w:docPart w:val="153ADDC6B03D4045A548BCBFEFF6572A"/>
          </w:placeholder>
          <w:showingPlcHdr/>
        </w:sdtPr>
        <w:sdtEndPr/>
        <w:sdtContent>
          <w:r w:rsidR="008D260D" w:rsidRPr="00002DCC">
            <w:rPr>
              <w:color w:val="767171" w:themeColor="background2" w:themeShade="80"/>
            </w:rPr>
            <w:t>Click or tap here to enter text.</w:t>
          </w:r>
        </w:sdtContent>
      </w:sdt>
    </w:p>
    <w:p w14:paraId="24488519" w14:textId="5D97A4CC" w:rsidR="008D260D" w:rsidRPr="00002DCC" w:rsidRDefault="001C790B" w:rsidP="008E22EE">
      <w:pPr>
        <w:pStyle w:val="Heading3"/>
      </w:pPr>
      <w:r w:rsidRPr="00002DCC">
        <w:t xml:space="preserve">Please rank the following factors in order of importance in relation to your needs for </w:t>
      </w:r>
      <w:r w:rsidR="00EB7EC6">
        <w:t>UK A</w:t>
      </w:r>
      <w:r w:rsidRPr="00002DCC">
        <w:t xml:space="preserve">rmed </w:t>
      </w:r>
      <w:r w:rsidR="00EB7EC6">
        <w:t>F</w:t>
      </w:r>
      <w:r w:rsidRPr="00002DCC">
        <w:t>orces veterans information.</w:t>
      </w:r>
    </w:p>
    <w:p w14:paraId="463F53BD" w14:textId="5729B9D1" w:rsidR="008D260D" w:rsidRPr="00002DCC" w:rsidRDefault="001C790B" w:rsidP="00F87603">
      <w:r w:rsidRPr="00002DCC">
        <w:t xml:space="preserve"> </w:t>
      </w:r>
      <w:r w:rsidR="008D260D" w:rsidRPr="00002DCC">
        <w:t>‘1’ is most important, and ‘4</w:t>
      </w:r>
      <w:r w:rsidR="004C6AF8" w:rsidRPr="00002DCC">
        <w:t>’ is least important. If a factor is not impo</w:t>
      </w:r>
      <w:r w:rsidR="00843CBE">
        <w:t>rtant at all, please write “n/a”</w:t>
      </w:r>
      <w:r w:rsidR="004C6AF8" w:rsidRPr="00002DCC">
        <w:t xml:space="preserve">. </w:t>
      </w:r>
    </w:p>
    <w:p w14:paraId="15F7C979" w14:textId="726E8904" w:rsidR="00C46065" w:rsidRPr="00F87603" w:rsidRDefault="00843CBE" w:rsidP="00914931">
      <w:pPr>
        <w:spacing w:before="240" w:after="200"/>
      </w:pPr>
      <w:r>
        <w:t xml:space="preserve">____ </w:t>
      </w:r>
      <w:r w:rsidR="00C46065" w:rsidRPr="00F87603">
        <w:t>Counts at more detailed levels of geographies</w:t>
      </w:r>
    </w:p>
    <w:p w14:paraId="5DF8DD94" w14:textId="14B9A193" w:rsidR="00C46065" w:rsidRPr="00F87603" w:rsidRDefault="00843CBE" w:rsidP="008E22EE">
      <w:pPr>
        <w:spacing w:after="200"/>
      </w:pPr>
      <w:r>
        <w:t xml:space="preserve">____ </w:t>
      </w:r>
      <w:r w:rsidR="00C46065" w:rsidRPr="00F87603">
        <w:t>Cross-tabulation with age by location (Local Authority and above, lower geographic levels if possible)</w:t>
      </w:r>
    </w:p>
    <w:p w14:paraId="2776DE09" w14:textId="73035E30" w:rsidR="00EE2F1F" w:rsidRPr="00F87603" w:rsidRDefault="00843CBE" w:rsidP="008E22EE">
      <w:pPr>
        <w:spacing w:after="200"/>
      </w:pPr>
      <w:r>
        <w:t xml:space="preserve">____ </w:t>
      </w:r>
      <w:r w:rsidR="00C46065" w:rsidRPr="00F87603">
        <w:t>Cross-tabulations with other variables such as protected characteristics and equality outcome markers (At Scotland level, lower geographic levels if possible)</w:t>
      </w:r>
    </w:p>
    <w:p w14:paraId="3C98930F" w14:textId="1A032E92" w:rsidR="008D260D" w:rsidRPr="00F87603" w:rsidRDefault="00843CBE" w:rsidP="00EB4646">
      <w:pPr>
        <w:spacing w:after="240"/>
      </w:pPr>
      <w:r>
        <w:t xml:space="preserve">____ </w:t>
      </w:r>
      <w:r w:rsidR="00C46065" w:rsidRPr="00F87603">
        <w:t>Data that is comparable with the England and Wales and Northern Ireland censuses</w:t>
      </w:r>
    </w:p>
    <w:p w14:paraId="39BB4768" w14:textId="346C5F80" w:rsidR="004C6AF8" w:rsidRPr="00002DCC" w:rsidRDefault="004C6AF8" w:rsidP="00F87603">
      <w:r w:rsidRPr="00002DCC">
        <w:t>Please provide the reasoning behind your answer.</w:t>
      </w:r>
    </w:p>
    <w:p w14:paraId="60AF2FE7" w14:textId="07B49B68" w:rsidR="004C6AF8" w:rsidRPr="00002DCC" w:rsidRDefault="00307D6D" w:rsidP="008E22EE">
      <w:pPr>
        <w:spacing w:after="200"/>
        <w:rPr>
          <w:color w:val="000000" w:themeColor="text1"/>
        </w:rPr>
      </w:pPr>
      <w:sdt>
        <w:sdtPr>
          <w:rPr>
            <w:color w:val="000000" w:themeColor="text1"/>
          </w:rPr>
          <w:id w:val="19830531"/>
          <w:placeholder>
            <w:docPart w:val="26669225F05749428742C8575269FDEC"/>
          </w:placeholder>
          <w:showingPlcHdr/>
        </w:sdtPr>
        <w:sdtEndPr/>
        <w:sdtContent>
          <w:r w:rsidR="004C6AF8" w:rsidRPr="00002DCC">
            <w:rPr>
              <w:color w:val="767171" w:themeColor="background2" w:themeShade="80"/>
            </w:rPr>
            <w:t>Click or tap here to enter text.</w:t>
          </w:r>
        </w:sdtContent>
      </w:sdt>
    </w:p>
    <w:p w14:paraId="3A79EA9F" w14:textId="4AC6C819" w:rsidR="001C790B" w:rsidRPr="00002DCC" w:rsidRDefault="001C790B" w:rsidP="008E22EE">
      <w:pPr>
        <w:pStyle w:val="Heading2"/>
      </w:pPr>
      <w:r w:rsidRPr="00002DCC">
        <w:t>Passports</w:t>
      </w:r>
    </w:p>
    <w:p w14:paraId="00A450CE" w14:textId="7B830360" w:rsidR="001C790B" w:rsidRPr="00841F1D" w:rsidRDefault="0080477A" w:rsidP="00F87603">
      <w:pPr>
        <w:rPr>
          <w:rFonts w:eastAsiaTheme="minorEastAsia"/>
        </w:rPr>
      </w:pPr>
      <w:r w:rsidRPr="00002DCC">
        <w:rPr>
          <w:rFonts w:eastAsiaTheme="minorEastAsia"/>
        </w:rPr>
        <w:t>These questions are on the new passports question.</w:t>
      </w:r>
      <w:r w:rsidR="0097699D">
        <w:rPr>
          <w:rFonts w:eastAsiaTheme="minorEastAsia"/>
        </w:rPr>
        <w:t xml:space="preserve"> </w:t>
      </w:r>
      <w:r w:rsidRPr="00002DCC">
        <w:rPr>
          <w:rFonts w:eastAsiaTheme="minorEastAsia"/>
        </w:rPr>
        <w:t>The information provided will be used to further develop plans for publishing data and analysis on this question.</w:t>
      </w:r>
    </w:p>
    <w:p w14:paraId="676DA49C" w14:textId="1477A0DE" w:rsidR="008D260D" w:rsidRPr="00002DCC" w:rsidRDefault="001C790B" w:rsidP="008E22EE">
      <w:pPr>
        <w:pStyle w:val="Heading3"/>
      </w:pPr>
      <w:r w:rsidRPr="00002DCC">
        <w:t>Do the proposed passports variables meet your needs?</w:t>
      </w:r>
    </w:p>
    <w:p w14:paraId="40C1E140" w14:textId="77777777" w:rsidR="001C790B" w:rsidRPr="00002DCC" w:rsidRDefault="001C790B" w:rsidP="00F87603">
      <w:r w:rsidRPr="00002DCC">
        <w:t>Select all that apply.</w:t>
      </w:r>
    </w:p>
    <w:p w14:paraId="68EB1CB4" w14:textId="28B3A9D9" w:rsidR="001C790B" w:rsidRPr="00F87603" w:rsidRDefault="00307D6D" w:rsidP="00914931">
      <w:pPr>
        <w:spacing w:before="240"/>
        <w:rPr>
          <w:rFonts w:cs="Segoe UI Symbol"/>
        </w:rPr>
      </w:pPr>
      <w:sdt>
        <w:sdtPr>
          <w:rPr>
            <w:rFonts w:cs="Segoe UI Symbol"/>
          </w:rPr>
          <w:id w:val="-1876991357"/>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w:t>
      </w:r>
      <w:r w:rsidR="0021099A" w:rsidRPr="00F87603">
        <w:rPr>
          <w:rFonts w:cs="Segoe UI Symbol"/>
        </w:rPr>
        <w:t>indicator for whether respondent holds a passport</w:t>
      </w:r>
    </w:p>
    <w:p w14:paraId="52E9759A" w14:textId="5EF5C40C" w:rsidR="0021099A" w:rsidRPr="00F87603" w:rsidRDefault="00307D6D" w:rsidP="008E22EE">
      <w:pPr>
        <w:rPr>
          <w:rFonts w:cs="Segoe UI Symbol"/>
        </w:rPr>
      </w:pPr>
      <w:sdt>
        <w:sdtPr>
          <w:rPr>
            <w:rFonts w:cs="Segoe UI Symbol"/>
          </w:rPr>
          <w:id w:val="-681354816"/>
          <w14:checkbox>
            <w14:checked w14:val="0"/>
            <w14:checkedState w14:val="2612" w14:font="MS Gothic"/>
            <w14:uncheckedState w14:val="2610" w14:font="MS Gothic"/>
          </w14:checkbox>
        </w:sdtPr>
        <w:sdtEndPr/>
        <w:sdtContent>
          <w:r w:rsidR="0021099A" w:rsidRPr="00F87603">
            <w:rPr>
              <w:rFonts w:ascii="Segoe UI Symbol" w:hAnsi="Segoe UI Symbol" w:cs="Segoe UI Symbol"/>
            </w:rPr>
            <w:t>☐</w:t>
          </w:r>
        </w:sdtContent>
      </w:sdt>
      <w:r w:rsidR="0021099A" w:rsidRPr="00F87603">
        <w:rPr>
          <w:rFonts w:cs="Segoe UI Symbol"/>
        </w:rPr>
        <w:t xml:space="preserve"> Yes, variable combining country of birth with UK citizenship status</w:t>
      </w:r>
    </w:p>
    <w:p w14:paraId="2A5465F1" w14:textId="6E56FA96" w:rsidR="001C790B" w:rsidRPr="00F87603" w:rsidRDefault="00307D6D" w:rsidP="008E22EE">
      <w:pPr>
        <w:rPr>
          <w:rFonts w:cs="Segoe UI Symbol"/>
        </w:rPr>
      </w:pPr>
      <w:sdt>
        <w:sdtPr>
          <w:rPr>
            <w:rFonts w:cs="Segoe UI Symbol"/>
          </w:rPr>
          <w:id w:val="709697779"/>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w:t>
      </w:r>
      <w:r w:rsidR="0021099A" w:rsidRPr="00F87603">
        <w:rPr>
          <w:rFonts w:cs="Segoe UI Symbol"/>
        </w:rPr>
        <w:t>indicator for whether respondent holds a UK passport</w:t>
      </w:r>
    </w:p>
    <w:p w14:paraId="31D1DA19" w14:textId="624B7087" w:rsidR="001C790B" w:rsidRPr="00F87603" w:rsidRDefault="00307D6D" w:rsidP="008E22EE">
      <w:pPr>
        <w:rPr>
          <w:rFonts w:cs="Segoe UI Symbol"/>
        </w:rPr>
      </w:pPr>
      <w:sdt>
        <w:sdtPr>
          <w:rPr>
            <w:rFonts w:cs="Segoe UI Symbol"/>
          </w:rPr>
          <w:id w:val="627521601"/>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w:t>
      </w:r>
      <w:r w:rsidR="0021099A" w:rsidRPr="00F87603">
        <w:rPr>
          <w:rFonts w:cs="Segoe UI Symbol"/>
        </w:rPr>
        <w:t>indicator for whether someone holds dual citizenship</w:t>
      </w:r>
    </w:p>
    <w:p w14:paraId="64AEAD10" w14:textId="77777777" w:rsidR="008D260D" w:rsidRPr="00F87603" w:rsidRDefault="00307D6D" w:rsidP="008E22EE">
      <w:pPr>
        <w:rPr>
          <w:rFonts w:cs="Segoe UI Symbol"/>
        </w:rPr>
      </w:pPr>
      <w:sdt>
        <w:sdtPr>
          <w:rPr>
            <w:rFonts w:cs="Segoe UI Symbol"/>
          </w:rPr>
          <w:id w:val="-253667560"/>
          <w14:checkbox>
            <w14:checked w14:val="0"/>
            <w14:checkedState w14:val="2612" w14:font="MS Gothic"/>
            <w14:uncheckedState w14:val="2610" w14:font="MS Gothic"/>
          </w14:checkbox>
        </w:sdtPr>
        <w:sdtEndPr/>
        <w:sdtContent>
          <w:r w:rsidR="0021099A" w:rsidRPr="00F87603">
            <w:rPr>
              <w:rFonts w:ascii="Segoe UI Symbol" w:hAnsi="Segoe UI Symbol" w:cs="Segoe UI Symbol"/>
            </w:rPr>
            <w:t>☐</w:t>
          </w:r>
        </w:sdtContent>
      </w:sdt>
      <w:r w:rsidR="0021099A" w:rsidRPr="00F87603">
        <w:rPr>
          <w:rFonts w:cs="Segoe UI Symbol"/>
        </w:rPr>
        <w:t xml:space="preserve"> Yes, detailed dual citizenship breakdown</w:t>
      </w:r>
    </w:p>
    <w:p w14:paraId="015B6E74" w14:textId="10660049" w:rsidR="001C790B" w:rsidRPr="00F87603" w:rsidRDefault="00307D6D" w:rsidP="008E22EE">
      <w:pPr>
        <w:rPr>
          <w:rFonts w:cs="Segoe UI Symbol"/>
        </w:rPr>
      </w:pPr>
      <w:sdt>
        <w:sdtPr>
          <w:rPr>
            <w:rFonts w:cs="Segoe UI Symbol"/>
          </w:rPr>
          <w:id w:val="-1984454653"/>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variable indicating whether</w:t>
      </w:r>
      <w:r w:rsidR="008D260D" w:rsidRPr="00F87603">
        <w:rPr>
          <w:rFonts w:cs="Segoe UI Symbol"/>
        </w:rPr>
        <w:t xml:space="preserve"> </w:t>
      </w:r>
      <w:r w:rsidR="001C790B" w:rsidRPr="00F87603">
        <w:rPr>
          <w:rFonts w:cs="Segoe UI Symbol"/>
        </w:rPr>
        <w:t>respondent holds a UK, EU, other Europe or non-European passport</w:t>
      </w:r>
    </w:p>
    <w:p w14:paraId="6AFEAAB9" w14:textId="2EE20AE3" w:rsidR="001C790B" w:rsidRPr="00F87603" w:rsidRDefault="00307D6D" w:rsidP="008E22EE">
      <w:pPr>
        <w:rPr>
          <w:rFonts w:cs="Segoe UI Symbol"/>
        </w:rPr>
      </w:pPr>
      <w:sdt>
        <w:sdtPr>
          <w:rPr>
            <w:rFonts w:cs="Segoe UI Symbol"/>
          </w:rPr>
          <w:id w:val="1473167091"/>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variable with detailed breakdown of non-UK/non-European citizenship</w:t>
      </w:r>
    </w:p>
    <w:p w14:paraId="3DDBC14D" w14:textId="31646FDB" w:rsidR="001C790B" w:rsidRPr="00F87603" w:rsidRDefault="00307D6D" w:rsidP="008E22EE">
      <w:pPr>
        <w:rPr>
          <w:rFonts w:cs="Segoe UI Symbol"/>
        </w:rPr>
      </w:pPr>
      <w:sdt>
        <w:sdtPr>
          <w:rPr>
            <w:rFonts w:cs="Segoe UI Symbol"/>
          </w:rPr>
          <w:id w:val="-690837213"/>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indicator for households which contains individuals with different</w:t>
      </w:r>
      <w:r w:rsidR="0097699D">
        <w:rPr>
          <w:rFonts w:cs="Segoe UI Symbol"/>
        </w:rPr>
        <w:t xml:space="preserve"> </w:t>
      </w:r>
      <w:r w:rsidR="001C790B" w:rsidRPr="00F87603">
        <w:rPr>
          <w:rFonts w:cs="Segoe UI Symbol"/>
        </w:rPr>
        <w:t xml:space="preserve">citizenships </w:t>
      </w:r>
    </w:p>
    <w:p w14:paraId="5FF600E1" w14:textId="1DE08016" w:rsidR="008D260D" w:rsidRPr="00F87603" w:rsidRDefault="00307D6D" w:rsidP="00EB4646">
      <w:pPr>
        <w:spacing w:after="240"/>
        <w:rPr>
          <w:rFonts w:cs="Segoe UI Symbol"/>
        </w:rPr>
      </w:pPr>
      <w:sdt>
        <w:sdtPr>
          <w:rPr>
            <w:rFonts w:cs="Segoe UI Symbol"/>
          </w:rPr>
          <w:id w:val="239760077"/>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No, none of these meet my analysis needs</w:t>
      </w:r>
    </w:p>
    <w:p w14:paraId="5C7D02DE" w14:textId="38040E4A" w:rsidR="001C790B" w:rsidRPr="00002DCC" w:rsidRDefault="001C790B" w:rsidP="00F87603">
      <w:r w:rsidRPr="00002DCC">
        <w:t>If you selected ‘No’ please provide your requirements and explain why you need this information. If you know the specific subgroups your analysis will need, please state these.</w:t>
      </w:r>
    </w:p>
    <w:p w14:paraId="69C8C3B1" w14:textId="0688CFDE" w:rsidR="00002DCC" w:rsidRPr="00002DCC" w:rsidRDefault="00307D6D" w:rsidP="008E22EE">
      <w:pPr>
        <w:spacing w:after="200"/>
        <w:rPr>
          <w:color w:val="000000" w:themeColor="text1"/>
        </w:rPr>
      </w:pPr>
      <w:sdt>
        <w:sdtPr>
          <w:rPr>
            <w:color w:val="000000" w:themeColor="text1"/>
          </w:rPr>
          <w:id w:val="1948737415"/>
          <w:placeholder>
            <w:docPart w:val="390A28E3D9D04572905013B22F971BC1"/>
          </w:placeholder>
          <w:showingPlcHdr/>
        </w:sdtPr>
        <w:sdtEndPr/>
        <w:sdtContent>
          <w:r w:rsidR="001C790B" w:rsidRPr="00002DCC">
            <w:rPr>
              <w:color w:val="767171" w:themeColor="background2" w:themeShade="80"/>
            </w:rPr>
            <w:t>Click or tap here to enter text.</w:t>
          </w:r>
        </w:sdtContent>
      </w:sdt>
    </w:p>
    <w:p w14:paraId="0DAC8CC6" w14:textId="24BBB749" w:rsidR="008D260D" w:rsidRPr="00002DCC" w:rsidRDefault="008D260D" w:rsidP="008E22EE">
      <w:pPr>
        <w:pStyle w:val="Heading3"/>
      </w:pPr>
      <w:r w:rsidRPr="00002DCC">
        <w:t>Which of the planned outputs on the passports question do you plan to use?</w:t>
      </w:r>
    </w:p>
    <w:p w14:paraId="55D5C8F2" w14:textId="77777777" w:rsidR="008D260D" w:rsidRPr="00002DCC" w:rsidRDefault="008D260D" w:rsidP="00F87603">
      <w:r w:rsidRPr="00002DCC">
        <w:t>Select all that apply</w:t>
      </w:r>
    </w:p>
    <w:p w14:paraId="39D3D7A3" w14:textId="77777777" w:rsidR="008D260D" w:rsidRPr="00F87603" w:rsidRDefault="00307D6D" w:rsidP="00914931">
      <w:pPr>
        <w:spacing w:before="240"/>
        <w:rPr>
          <w:rFonts w:cs="Segoe UI Symbol"/>
        </w:rPr>
      </w:pPr>
      <w:sdt>
        <w:sdtPr>
          <w:rPr>
            <w:rFonts w:cs="Segoe UI Symbol"/>
          </w:rPr>
          <w:id w:val="-809238189"/>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Pre-defined tables</w:t>
      </w:r>
    </w:p>
    <w:p w14:paraId="0F0458D7" w14:textId="668F104B" w:rsidR="008D260D" w:rsidRPr="00F87603" w:rsidRDefault="00307D6D" w:rsidP="008E22EE">
      <w:pPr>
        <w:rPr>
          <w:rFonts w:cs="Segoe UI Symbol"/>
        </w:rPr>
      </w:pPr>
      <w:sdt>
        <w:sdtPr>
          <w:rPr>
            <w:rFonts w:cs="Segoe UI Symbol"/>
          </w:rPr>
          <w:id w:val="487519096"/>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Passports variable within the Flexible Table Builder</w:t>
      </w:r>
    </w:p>
    <w:p w14:paraId="4F46FF50" w14:textId="77777777" w:rsidR="008D260D" w:rsidRPr="00F87603" w:rsidRDefault="00307D6D" w:rsidP="008E22EE">
      <w:pPr>
        <w:rPr>
          <w:rFonts w:cs="Segoe UI Symbol"/>
        </w:rPr>
      </w:pPr>
      <w:sdt>
        <w:sdtPr>
          <w:rPr>
            <w:rFonts w:cs="Segoe UI Symbol"/>
          </w:rPr>
          <w:id w:val="-534419324"/>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Commentary and analysis on the website</w:t>
      </w:r>
    </w:p>
    <w:p w14:paraId="71BD8CEE" w14:textId="77777777" w:rsidR="008D260D" w:rsidRPr="00F87603" w:rsidRDefault="00307D6D" w:rsidP="00EB4646">
      <w:pPr>
        <w:spacing w:after="240"/>
        <w:rPr>
          <w:rFonts w:cs="Segoe UI Symbol"/>
        </w:rPr>
      </w:pPr>
      <w:sdt>
        <w:sdtPr>
          <w:rPr>
            <w:rFonts w:cs="Segoe UI Symbol"/>
          </w:rPr>
          <w:id w:val="-442221633"/>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None of the above</w:t>
      </w:r>
    </w:p>
    <w:p w14:paraId="66CEDE79" w14:textId="040BEBAF" w:rsidR="008D260D" w:rsidRPr="00002DCC" w:rsidRDefault="008D260D" w:rsidP="00F87603">
      <w:r w:rsidRPr="00002DCC">
        <w:lastRenderedPageBreak/>
        <w:t xml:space="preserve">If you selected ‘None of the above’ and have user needs </w:t>
      </w:r>
      <w:r w:rsidR="00EB7EC6">
        <w:t xml:space="preserve">which are </w:t>
      </w:r>
      <w:r w:rsidRPr="00002DCC">
        <w:t>not met with the options above please provide your requirements and explain why you need this information. If you know the specific subgroups your analysis will need, please state these.</w:t>
      </w:r>
    </w:p>
    <w:p w14:paraId="2939A89E" w14:textId="4807371D" w:rsidR="008D260D" w:rsidRPr="00002DCC" w:rsidRDefault="00307D6D" w:rsidP="008E22EE">
      <w:pPr>
        <w:spacing w:after="200"/>
      </w:pPr>
      <w:sdt>
        <w:sdtPr>
          <w:rPr>
            <w:color w:val="000000" w:themeColor="text1"/>
          </w:rPr>
          <w:id w:val="1406641106"/>
          <w:placeholder>
            <w:docPart w:val="0A4FBFABE0AE4CEB94AD15A386CD654D"/>
          </w:placeholder>
          <w:showingPlcHdr/>
        </w:sdtPr>
        <w:sdtEndPr/>
        <w:sdtContent>
          <w:r w:rsidR="008D260D" w:rsidRPr="00002DCC">
            <w:rPr>
              <w:color w:val="767171" w:themeColor="background2" w:themeShade="80"/>
            </w:rPr>
            <w:t>Click or tap here to enter text.</w:t>
          </w:r>
        </w:sdtContent>
      </w:sdt>
    </w:p>
    <w:p w14:paraId="66BE4CEA" w14:textId="5A7A097E" w:rsidR="00B904A9" w:rsidRPr="00002DCC" w:rsidRDefault="00B904A9" w:rsidP="008E22EE">
      <w:pPr>
        <w:pStyle w:val="Heading3"/>
      </w:pPr>
      <w:r w:rsidRPr="00002DCC">
        <w:t>Please rank the following factors in order of importance in relation to your needs for passport information.</w:t>
      </w:r>
    </w:p>
    <w:p w14:paraId="4C8B48ED" w14:textId="35AD1263" w:rsidR="008D260D" w:rsidRPr="00002DCC" w:rsidRDefault="00B904A9" w:rsidP="00F87603">
      <w:r w:rsidRPr="00002DCC">
        <w:t xml:space="preserve"> </w:t>
      </w:r>
      <w:r w:rsidR="00C46065" w:rsidRPr="00002DCC">
        <w:t>‘1’ is most important, and ‘4</w:t>
      </w:r>
      <w:r w:rsidRPr="00002DCC">
        <w:t>’ is least important. If a factor is not important at all, please write “n/a”.</w:t>
      </w:r>
    </w:p>
    <w:p w14:paraId="19012839" w14:textId="49604264" w:rsidR="00C46065" w:rsidRPr="00F87603" w:rsidRDefault="00843CBE" w:rsidP="00914931">
      <w:pPr>
        <w:spacing w:before="240" w:after="200"/>
      </w:pPr>
      <w:r>
        <w:t xml:space="preserve">____ </w:t>
      </w:r>
      <w:r w:rsidR="00C46065" w:rsidRPr="00F87603">
        <w:t>Counts at more detailed levels of geographies</w:t>
      </w:r>
    </w:p>
    <w:p w14:paraId="5C70CBA7" w14:textId="35140223" w:rsidR="00C46065" w:rsidRPr="00F87603" w:rsidRDefault="00843CBE" w:rsidP="008E22EE">
      <w:pPr>
        <w:spacing w:after="200"/>
      </w:pPr>
      <w:r>
        <w:t xml:space="preserve">____ </w:t>
      </w:r>
      <w:r w:rsidR="00C46065" w:rsidRPr="00F87603">
        <w:t>Cross-tabulation with age by location (Local Authority and above, lower geographic levels if possible)</w:t>
      </w:r>
    </w:p>
    <w:p w14:paraId="11581548" w14:textId="62848550" w:rsidR="00EE2F1F" w:rsidRPr="00F87603" w:rsidRDefault="00843CBE" w:rsidP="008E22EE">
      <w:pPr>
        <w:spacing w:after="200"/>
      </w:pPr>
      <w:r>
        <w:t xml:space="preserve">____ </w:t>
      </w:r>
      <w:r w:rsidR="00C46065" w:rsidRPr="00F87603">
        <w:t>Cross-tabulations with other variables such as protected characteristics and equality outcome markers (At Scotland level, lower geographic levels if possible)</w:t>
      </w:r>
    </w:p>
    <w:p w14:paraId="66D60CCB" w14:textId="7F503DFC" w:rsidR="00C46065" w:rsidRPr="00F87603" w:rsidRDefault="00843CBE" w:rsidP="00EB4646">
      <w:pPr>
        <w:spacing w:after="240"/>
      </w:pPr>
      <w:r>
        <w:t xml:space="preserve">____ </w:t>
      </w:r>
      <w:r w:rsidR="00C46065" w:rsidRPr="00F87603">
        <w:t>Data that is comparable with the England and Wales and Northern Ireland censuses</w:t>
      </w:r>
    </w:p>
    <w:p w14:paraId="267FAE9C" w14:textId="77777777" w:rsidR="00B904A9" w:rsidRPr="00002DCC" w:rsidRDefault="00B904A9" w:rsidP="00F87603">
      <w:r w:rsidRPr="00002DCC">
        <w:t>Please provide the reasoning behind your answer.</w:t>
      </w:r>
    </w:p>
    <w:p w14:paraId="0B5A5816" w14:textId="14FF9D9C" w:rsidR="00B904A9" w:rsidRPr="00002DCC" w:rsidRDefault="00307D6D" w:rsidP="008E22EE">
      <w:pPr>
        <w:spacing w:after="200"/>
      </w:pPr>
      <w:sdt>
        <w:sdtPr>
          <w:rPr>
            <w:color w:val="000000" w:themeColor="text1"/>
          </w:rPr>
          <w:id w:val="161751742"/>
          <w:placeholder>
            <w:docPart w:val="6DB5C20A98264AE3B76078DDA04C4AA7"/>
          </w:placeholder>
          <w:showingPlcHdr/>
        </w:sdtPr>
        <w:sdtEndPr/>
        <w:sdtContent>
          <w:r w:rsidR="00B904A9" w:rsidRPr="00002DCC">
            <w:rPr>
              <w:color w:val="767171" w:themeColor="background2" w:themeShade="80"/>
            </w:rPr>
            <w:t>Click or tap here to enter text.</w:t>
          </w:r>
        </w:sdtContent>
      </w:sdt>
    </w:p>
    <w:p w14:paraId="72FDB0F9" w14:textId="2CB5FA97" w:rsidR="001C790B" w:rsidRPr="00002DCC" w:rsidRDefault="001C790B" w:rsidP="008E22EE">
      <w:pPr>
        <w:pStyle w:val="Heading2"/>
      </w:pPr>
      <w:r w:rsidRPr="00002DCC">
        <w:t>British Sign Language</w:t>
      </w:r>
      <w:r w:rsidR="00EB7EC6">
        <w:t xml:space="preserve"> (BSL)</w:t>
      </w:r>
    </w:p>
    <w:p w14:paraId="19477DA5" w14:textId="01EF8DE0" w:rsidR="0080477A" w:rsidRPr="00002DCC" w:rsidRDefault="0080477A" w:rsidP="00F87603">
      <w:pPr>
        <w:rPr>
          <w:rFonts w:eastAsiaTheme="minorEastAsia"/>
        </w:rPr>
      </w:pPr>
      <w:r w:rsidRPr="00002DCC">
        <w:rPr>
          <w:rFonts w:eastAsiaTheme="minorEastAsia"/>
        </w:rPr>
        <w:t>These questions are on the new British Sign Language</w:t>
      </w:r>
      <w:r w:rsidR="00EB7EC6">
        <w:rPr>
          <w:rFonts w:eastAsiaTheme="minorEastAsia"/>
        </w:rPr>
        <w:t xml:space="preserve"> (BSL)</w:t>
      </w:r>
      <w:r w:rsidRPr="00002DCC">
        <w:rPr>
          <w:rFonts w:eastAsiaTheme="minorEastAsia"/>
        </w:rPr>
        <w:t xml:space="preserve"> question.</w:t>
      </w:r>
      <w:r w:rsidR="0097699D">
        <w:rPr>
          <w:rFonts w:eastAsiaTheme="minorEastAsia"/>
        </w:rPr>
        <w:t xml:space="preserve"> </w:t>
      </w:r>
      <w:r w:rsidRPr="00002DCC">
        <w:rPr>
          <w:rFonts w:eastAsiaTheme="minorEastAsia"/>
        </w:rPr>
        <w:t>The information provided will be used to further develop plans for publishing data and analysis on this question.</w:t>
      </w:r>
    </w:p>
    <w:p w14:paraId="4E0B0D87" w14:textId="074D59E3" w:rsidR="001C790B" w:rsidRPr="00002DCC" w:rsidRDefault="001C790B" w:rsidP="008E22EE">
      <w:pPr>
        <w:pStyle w:val="Heading3"/>
        <w:rPr>
          <w:color w:val="000000" w:themeColor="text1"/>
        </w:rPr>
      </w:pPr>
      <w:r w:rsidRPr="00002DCC">
        <w:t>Do the proposed British Sign Language variables meet your needs?</w:t>
      </w:r>
    </w:p>
    <w:p w14:paraId="3A23DC44" w14:textId="6E8802A0" w:rsidR="00002DCC" w:rsidRPr="00002DCC" w:rsidRDefault="001C790B" w:rsidP="00F87603">
      <w:r w:rsidRPr="00002DCC">
        <w:t>Select all that apply.</w:t>
      </w:r>
    </w:p>
    <w:p w14:paraId="7FA53D76" w14:textId="5DE0D08D" w:rsidR="001C790B" w:rsidRPr="00F87603" w:rsidRDefault="00307D6D" w:rsidP="00914931">
      <w:pPr>
        <w:spacing w:before="240"/>
        <w:rPr>
          <w:rFonts w:cs="Segoe UI Symbol"/>
        </w:rPr>
      </w:pPr>
      <w:sdt>
        <w:sdtPr>
          <w:rPr>
            <w:rFonts w:cs="Segoe UI Symbol"/>
          </w:rPr>
          <w:id w:val="1970849045"/>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w:t>
      </w:r>
      <w:r w:rsidR="00023FE8" w:rsidRPr="00F87603">
        <w:rPr>
          <w:rFonts w:cs="Segoe UI Symbol"/>
        </w:rPr>
        <w:t>indicator for whether respondent is a BSL user</w:t>
      </w:r>
    </w:p>
    <w:p w14:paraId="0133DED1" w14:textId="25F20002" w:rsidR="001C790B" w:rsidRPr="00F87603" w:rsidRDefault="00307D6D" w:rsidP="008E22EE">
      <w:pPr>
        <w:rPr>
          <w:rFonts w:cs="Segoe UI Symbol"/>
        </w:rPr>
      </w:pPr>
      <w:sdt>
        <w:sdtPr>
          <w:rPr>
            <w:rFonts w:cs="Segoe UI Symbol"/>
          </w:rPr>
          <w:id w:val="314463081"/>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indicator on whether or not a BSL user</w:t>
      </w:r>
      <w:r w:rsidR="00EB7EC6" w:rsidRPr="00F87603">
        <w:rPr>
          <w:rFonts w:cs="Segoe UI Symbol"/>
        </w:rPr>
        <w:t>’</w:t>
      </w:r>
      <w:r w:rsidR="001C790B" w:rsidRPr="00F87603">
        <w:rPr>
          <w:rFonts w:cs="Segoe UI Symbol"/>
        </w:rPr>
        <w:t>s main language is BSL or another language</w:t>
      </w:r>
    </w:p>
    <w:p w14:paraId="4722F7E6" w14:textId="66A7678A" w:rsidR="008D260D" w:rsidRPr="00F87603" w:rsidRDefault="00307D6D" w:rsidP="008E22EE">
      <w:pPr>
        <w:rPr>
          <w:rFonts w:cs="Segoe UI Symbol"/>
        </w:rPr>
      </w:pPr>
      <w:sdt>
        <w:sdtPr>
          <w:rPr>
            <w:rFonts w:cs="Segoe UI Symbol"/>
          </w:rPr>
          <w:id w:val="1080953909"/>
          <w14:checkbox>
            <w14:checked w14:val="0"/>
            <w14:checkedState w14:val="2612" w14:font="MS Gothic"/>
            <w14:uncheckedState w14:val="2610" w14:font="MS Gothic"/>
          </w14:checkbox>
        </w:sdtPr>
        <w:sdtEndPr/>
        <w:sdtContent>
          <w:r w:rsidR="008D260D" w:rsidRPr="00F87603">
            <w:rPr>
              <w:rFonts w:ascii="Segoe UI Symbol" w:eastAsia="MS Gothic" w:hAnsi="Segoe UI Symbol" w:cs="Segoe UI Symbol"/>
            </w:rPr>
            <w:t>☐</w:t>
          </w:r>
        </w:sdtContent>
      </w:sdt>
      <w:r w:rsidR="00023FE8" w:rsidRPr="00F87603">
        <w:rPr>
          <w:rFonts w:cs="Segoe UI Symbol"/>
        </w:rPr>
        <w:t xml:space="preserve"> Yes, indicator for whether household contains any BSL users</w:t>
      </w:r>
    </w:p>
    <w:p w14:paraId="3DF7B0A6" w14:textId="14297A7C" w:rsidR="001C790B" w:rsidRPr="00F87603" w:rsidRDefault="00307D6D" w:rsidP="008E22EE">
      <w:pPr>
        <w:rPr>
          <w:rFonts w:cs="Segoe UI Symbol"/>
        </w:rPr>
      </w:pPr>
      <w:sdt>
        <w:sdtPr>
          <w:rPr>
            <w:rFonts w:cs="Segoe UI Symbol"/>
          </w:rPr>
          <w:id w:val="2016182168"/>
          <w14:checkbox>
            <w14:checked w14:val="0"/>
            <w14:checkedState w14:val="2612" w14:font="MS Gothic"/>
            <w14:uncheckedState w14:val="2610" w14:font="MS Gothic"/>
          </w14:checkbox>
        </w:sdtPr>
        <w:sdtEndPr/>
        <w:sdtContent>
          <w:r w:rsidR="008D260D" w:rsidRPr="00F87603">
            <w:rPr>
              <w:rFonts w:ascii="Segoe UI Symbol" w:eastAsia="MS Gothic" w:hAnsi="Segoe UI Symbol" w:cs="Segoe UI Symbol"/>
            </w:rPr>
            <w:t>☐</w:t>
          </w:r>
        </w:sdtContent>
      </w:sdt>
      <w:r w:rsidR="008D260D" w:rsidRPr="00F87603">
        <w:rPr>
          <w:rFonts w:cs="Segoe UI Symbol"/>
        </w:rPr>
        <w:t xml:space="preserve"> Yes</w:t>
      </w:r>
      <w:r w:rsidR="001C790B" w:rsidRPr="00F87603">
        <w:rPr>
          <w:rFonts w:cs="Segoe UI Symbol"/>
        </w:rPr>
        <w:t>, count of the number of BSL users in the household</w:t>
      </w:r>
    </w:p>
    <w:p w14:paraId="62409709" w14:textId="6D8EEE42" w:rsidR="001C790B" w:rsidRPr="00F87603" w:rsidRDefault="00307D6D" w:rsidP="008E22EE">
      <w:pPr>
        <w:rPr>
          <w:rFonts w:cs="Segoe UI Symbol"/>
        </w:rPr>
      </w:pPr>
      <w:sdt>
        <w:sdtPr>
          <w:rPr>
            <w:rFonts w:cs="Segoe UI Symbol"/>
          </w:rPr>
          <w:id w:val="1842732285"/>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variable indicating whether or not BSL users are hearing impaired</w:t>
      </w:r>
    </w:p>
    <w:p w14:paraId="5DEDDBE3" w14:textId="5CFAA0B9" w:rsidR="001C790B" w:rsidRPr="00F87603" w:rsidRDefault="00307D6D" w:rsidP="00EB4646">
      <w:pPr>
        <w:spacing w:after="240"/>
        <w:rPr>
          <w:rFonts w:cs="Segoe UI Symbol"/>
        </w:rPr>
      </w:pPr>
      <w:sdt>
        <w:sdtPr>
          <w:rPr>
            <w:rFonts w:cs="Segoe UI Symbol"/>
          </w:rPr>
          <w:id w:val="-137493906"/>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No, none of these meet my analysis needs</w:t>
      </w:r>
    </w:p>
    <w:p w14:paraId="091981D7" w14:textId="183E23D6" w:rsidR="001C790B" w:rsidRPr="00002DCC" w:rsidRDefault="001C790B" w:rsidP="00F87603">
      <w:r w:rsidRPr="00002DCC">
        <w:lastRenderedPageBreak/>
        <w:t>If you selected ‘No’ please provide your requirements and explain why you need this information. If you know the specific subgroups your analysis will need, please state these.</w:t>
      </w:r>
    </w:p>
    <w:p w14:paraId="20C67F90" w14:textId="28F54625" w:rsidR="00002DCC" w:rsidRPr="00002DCC" w:rsidRDefault="00307D6D" w:rsidP="008E22EE">
      <w:pPr>
        <w:spacing w:after="200"/>
        <w:rPr>
          <w:color w:val="000000" w:themeColor="text1"/>
        </w:rPr>
      </w:pPr>
      <w:sdt>
        <w:sdtPr>
          <w:rPr>
            <w:color w:val="000000" w:themeColor="text1"/>
          </w:rPr>
          <w:id w:val="-2028868658"/>
          <w:placeholder>
            <w:docPart w:val="FD4F8BCBC5004066BD22CC3690869B23"/>
          </w:placeholder>
          <w:showingPlcHdr/>
        </w:sdtPr>
        <w:sdtEndPr/>
        <w:sdtContent>
          <w:r w:rsidR="001C790B" w:rsidRPr="00002DCC">
            <w:rPr>
              <w:color w:val="767171" w:themeColor="background2" w:themeShade="80"/>
            </w:rPr>
            <w:t>Click or tap here to enter text.</w:t>
          </w:r>
        </w:sdtContent>
      </w:sdt>
    </w:p>
    <w:p w14:paraId="5D0337BF" w14:textId="58E77F3F" w:rsidR="008D260D" w:rsidRPr="00002DCC" w:rsidRDefault="008D260D" w:rsidP="008E22EE">
      <w:pPr>
        <w:pStyle w:val="Heading3"/>
      </w:pPr>
      <w:r w:rsidRPr="00002DCC">
        <w:t>Which of the planned outputs on the British Sign Language question do you plan to use?</w:t>
      </w:r>
    </w:p>
    <w:p w14:paraId="15009B6C" w14:textId="77777777" w:rsidR="008D260D" w:rsidRPr="00002DCC" w:rsidRDefault="008D260D" w:rsidP="00F87603">
      <w:r w:rsidRPr="00002DCC">
        <w:t>Select all that apply</w:t>
      </w:r>
    </w:p>
    <w:p w14:paraId="531DC4A9" w14:textId="77777777" w:rsidR="008D260D" w:rsidRPr="00F87603" w:rsidRDefault="00307D6D" w:rsidP="00914931">
      <w:pPr>
        <w:spacing w:before="240"/>
        <w:rPr>
          <w:rFonts w:cs="Segoe UI Symbol"/>
        </w:rPr>
      </w:pPr>
      <w:sdt>
        <w:sdtPr>
          <w:rPr>
            <w:rFonts w:cs="Segoe UI Symbol"/>
          </w:rPr>
          <w:id w:val="577186211"/>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Pre-defined tables</w:t>
      </w:r>
    </w:p>
    <w:p w14:paraId="380E5CAA" w14:textId="728E8577" w:rsidR="008D260D" w:rsidRPr="00F87603" w:rsidRDefault="00307D6D" w:rsidP="008E22EE">
      <w:pPr>
        <w:rPr>
          <w:rFonts w:cs="Segoe UI Symbol"/>
        </w:rPr>
      </w:pPr>
      <w:sdt>
        <w:sdtPr>
          <w:rPr>
            <w:rFonts w:cs="Segoe UI Symbol"/>
          </w:rPr>
          <w:id w:val="2144540622"/>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British Sign Language variables within the Flexible Table Builder</w:t>
      </w:r>
    </w:p>
    <w:p w14:paraId="67E4F5A7" w14:textId="77777777" w:rsidR="008D260D" w:rsidRPr="00F87603" w:rsidRDefault="00307D6D" w:rsidP="008E22EE">
      <w:pPr>
        <w:rPr>
          <w:rFonts w:cs="Segoe UI Symbol"/>
        </w:rPr>
      </w:pPr>
      <w:sdt>
        <w:sdtPr>
          <w:rPr>
            <w:rFonts w:cs="Segoe UI Symbol"/>
          </w:rPr>
          <w:id w:val="119810600"/>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Commentary and analysis on the website</w:t>
      </w:r>
    </w:p>
    <w:p w14:paraId="55B0E567" w14:textId="77777777" w:rsidR="008D260D" w:rsidRPr="00F87603" w:rsidRDefault="00307D6D" w:rsidP="00EB4646">
      <w:pPr>
        <w:spacing w:after="240"/>
        <w:rPr>
          <w:rFonts w:cs="Segoe UI Symbol"/>
        </w:rPr>
      </w:pPr>
      <w:sdt>
        <w:sdtPr>
          <w:rPr>
            <w:rFonts w:cs="Segoe UI Symbol"/>
          </w:rPr>
          <w:id w:val="-1802382320"/>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None of the above</w:t>
      </w:r>
    </w:p>
    <w:p w14:paraId="647E1842" w14:textId="77777777" w:rsidR="008D260D" w:rsidRPr="00002DCC" w:rsidRDefault="008D260D" w:rsidP="00F87603">
      <w:r w:rsidRPr="00002DCC">
        <w:t>If you selected ‘None of the above’ and have user needs not met with the options above please provide your requirements and explain why you need this information. If you know the specific subgroups your analysis will need, please state these.</w:t>
      </w:r>
    </w:p>
    <w:p w14:paraId="3A6656E4" w14:textId="131137DC" w:rsidR="008D260D" w:rsidRPr="00841F1D" w:rsidRDefault="00307D6D" w:rsidP="008E22EE">
      <w:pPr>
        <w:spacing w:after="200"/>
      </w:pPr>
      <w:sdt>
        <w:sdtPr>
          <w:rPr>
            <w:color w:val="000000" w:themeColor="text1"/>
          </w:rPr>
          <w:id w:val="-475537129"/>
          <w:placeholder>
            <w:docPart w:val="7240567C6C9E4ACD8B0D3A16AD72238B"/>
          </w:placeholder>
          <w:showingPlcHdr/>
        </w:sdtPr>
        <w:sdtEndPr/>
        <w:sdtContent>
          <w:r w:rsidR="008D260D" w:rsidRPr="00002DCC">
            <w:rPr>
              <w:color w:val="767171" w:themeColor="background2" w:themeShade="80"/>
            </w:rPr>
            <w:t>Click or tap here to enter text.</w:t>
          </w:r>
        </w:sdtContent>
      </w:sdt>
    </w:p>
    <w:p w14:paraId="08711256" w14:textId="59B23510" w:rsidR="00B904A9" w:rsidRPr="00002DCC" w:rsidRDefault="00B904A9" w:rsidP="008E22EE">
      <w:pPr>
        <w:pStyle w:val="Heading3"/>
      </w:pPr>
      <w:r w:rsidRPr="00002DCC">
        <w:t>Please rank the following factors in order of importance in relation to your needs for British Sign Language information.</w:t>
      </w:r>
    </w:p>
    <w:p w14:paraId="74D917F3" w14:textId="0223A6C3" w:rsidR="00B904A9" w:rsidRPr="00002DCC" w:rsidRDefault="00B904A9" w:rsidP="00F87603">
      <w:r w:rsidRPr="00002DCC">
        <w:t xml:space="preserve"> ‘1’ is most important, and ‘</w:t>
      </w:r>
      <w:r w:rsidR="008D260D" w:rsidRPr="00002DCC">
        <w:t>4</w:t>
      </w:r>
      <w:r w:rsidRPr="00002DCC">
        <w:t>’ is least important. If a factor is not impor</w:t>
      </w:r>
      <w:r w:rsidR="00843CBE">
        <w:t>tant at all, please write “n/a”</w:t>
      </w:r>
      <w:r w:rsidRPr="00002DCC">
        <w:t xml:space="preserve">. </w:t>
      </w:r>
    </w:p>
    <w:p w14:paraId="291C15B5" w14:textId="4CFFFCA2" w:rsidR="00C46065" w:rsidRPr="00F87603" w:rsidRDefault="00843CBE" w:rsidP="00914931">
      <w:pPr>
        <w:spacing w:before="240" w:after="200"/>
      </w:pPr>
      <w:r>
        <w:t xml:space="preserve">____ </w:t>
      </w:r>
      <w:r w:rsidR="00C46065" w:rsidRPr="00F87603">
        <w:t>Counts at more detailed levels of geographies</w:t>
      </w:r>
    </w:p>
    <w:p w14:paraId="35797F2C" w14:textId="1BE2D748" w:rsidR="00C46065" w:rsidRPr="00F87603" w:rsidRDefault="00843CBE" w:rsidP="008E22EE">
      <w:pPr>
        <w:spacing w:after="200"/>
      </w:pPr>
      <w:r>
        <w:t xml:space="preserve">____ </w:t>
      </w:r>
      <w:r w:rsidR="00C46065" w:rsidRPr="00F87603">
        <w:t>Cross-tabulation with age by location (Local Authority and above, lower geographic levels if possible)</w:t>
      </w:r>
    </w:p>
    <w:p w14:paraId="11107A3A" w14:textId="1A49C22D" w:rsidR="00C46065" w:rsidRPr="00F87603" w:rsidRDefault="00843CBE" w:rsidP="008E22EE">
      <w:pPr>
        <w:spacing w:after="200"/>
      </w:pPr>
      <w:r>
        <w:t xml:space="preserve">____ </w:t>
      </w:r>
      <w:r w:rsidR="00C46065" w:rsidRPr="00F87603">
        <w:t>Cross-tabulations with other variables such as protected characteristics and equality outcome markers (At Scotland level, lower geographic levels if possible</w:t>
      </w:r>
      <w:r w:rsidR="008D260D" w:rsidRPr="00F87603">
        <w:t>)</w:t>
      </w:r>
    </w:p>
    <w:p w14:paraId="402DC23C" w14:textId="2FF60D01" w:rsidR="00C46065" w:rsidRPr="00F87603" w:rsidRDefault="00843CBE" w:rsidP="00EB4646">
      <w:pPr>
        <w:spacing w:after="240"/>
      </w:pPr>
      <w:r>
        <w:t xml:space="preserve">____ </w:t>
      </w:r>
      <w:r w:rsidR="00C46065" w:rsidRPr="00F87603">
        <w:t>Data that is comparable with the England and Wales and Northern Ireland censuses</w:t>
      </w:r>
    </w:p>
    <w:p w14:paraId="7B8608A2" w14:textId="77777777" w:rsidR="00B904A9" w:rsidRPr="00002DCC" w:rsidRDefault="00B904A9" w:rsidP="00F87603">
      <w:r w:rsidRPr="00002DCC">
        <w:t>Please provide the reasoning behind your answer.</w:t>
      </w:r>
    </w:p>
    <w:p w14:paraId="60061B7F" w14:textId="334C241C" w:rsidR="00B904A9" w:rsidRPr="00002DCC" w:rsidRDefault="00307D6D" w:rsidP="008E22EE">
      <w:pPr>
        <w:spacing w:after="200"/>
      </w:pPr>
      <w:sdt>
        <w:sdtPr>
          <w:rPr>
            <w:color w:val="000000" w:themeColor="text1"/>
          </w:rPr>
          <w:id w:val="-270856418"/>
          <w:placeholder>
            <w:docPart w:val="C59286DD74C34FE8B6F6443644FA2EC4"/>
          </w:placeholder>
          <w:showingPlcHdr/>
        </w:sdtPr>
        <w:sdtEndPr/>
        <w:sdtContent>
          <w:r w:rsidR="00B904A9" w:rsidRPr="00002DCC">
            <w:rPr>
              <w:color w:val="767171" w:themeColor="background2" w:themeShade="80"/>
            </w:rPr>
            <w:t>Click or tap here to enter text.</w:t>
          </w:r>
        </w:sdtContent>
      </w:sdt>
    </w:p>
    <w:p w14:paraId="155B172A" w14:textId="6D373A4A" w:rsidR="001C790B" w:rsidRPr="00002DCC" w:rsidRDefault="001C790B" w:rsidP="008E22EE">
      <w:pPr>
        <w:pStyle w:val="Heading2"/>
        <w:rPr>
          <w:color w:val="5B9BD5" w:themeColor="accent1"/>
        </w:rPr>
      </w:pPr>
      <w:r w:rsidRPr="00002DCC">
        <w:t>Bedrooms</w:t>
      </w:r>
    </w:p>
    <w:p w14:paraId="302A0236" w14:textId="27CC2B53" w:rsidR="0080477A" w:rsidRPr="00002DCC" w:rsidRDefault="0080477A" w:rsidP="00F87603">
      <w:pPr>
        <w:rPr>
          <w:rFonts w:eastAsiaTheme="minorEastAsia"/>
        </w:rPr>
      </w:pPr>
      <w:r w:rsidRPr="00002DCC">
        <w:rPr>
          <w:rFonts w:eastAsiaTheme="minorEastAsia"/>
        </w:rPr>
        <w:lastRenderedPageBreak/>
        <w:t>These questions are on the new bedrooms question.</w:t>
      </w:r>
      <w:r w:rsidR="0097699D">
        <w:rPr>
          <w:rFonts w:eastAsiaTheme="minorEastAsia"/>
        </w:rPr>
        <w:t xml:space="preserve"> </w:t>
      </w:r>
      <w:r w:rsidRPr="00002DCC">
        <w:rPr>
          <w:rFonts w:eastAsiaTheme="minorEastAsia"/>
        </w:rPr>
        <w:t>The information provided will be used to further develop plans for publishing data and analysis on this question.</w:t>
      </w:r>
    </w:p>
    <w:p w14:paraId="4F95B14D" w14:textId="162FEA1B" w:rsidR="001C790B" w:rsidRPr="00002DCC" w:rsidRDefault="001C790B" w:rsidP="008E22EE">
      <w:pPr>
        <w:pStyle w:val="Heading3"/>
      </w:pPr>
      <w:r w:rsidRPr="00002DCC">
        <w:t>Do the proposed bedrooms variables meet your needs?</w:t>
      </w:r>
    </w:p>
    <w:p w14:paraId="3CBFC365" w14:textId="77777777" w:rsidR="001C790B" w:rsidRPr="00002DCC" w:rsidRDefault="001C790B" w:rsidP="00F87603">
      <w:r w:rsidRPr="00002DCC">
        <w:t>Select all that apply.</w:t>
      </w:r>
    </w:p>
    <w:p w14:paraId="23B7CD2A" w14:textId="3180B266" w:rsidR="001C790B" w:rsidRPr="00F87603" w:rsidRDefault="00307D6D" w:rsidP="00914931">
      <w:pPr>
        <w:spacing w:before="240"/>
        <w:rPr>
          <w:rFonts w:cs="Segoe UI Symbol"/>
        </w:rPr>
      </w:pPr>
      <w:sdt>
        <w:sdtPr>
          <w:rPr>
            <w:rFonts w:cs="Segoe UI Symbol"/>
          </w:rPr>
          <w:id w:val="1756548354"/>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count of the number of bedrooms in a household</w:t>
      </w:r>
    </w:p>
    <w:p w14:paraId="0FCEEB8E" w14:textId="47898E1C" w:rsidR="00C53156" w:rsidRPr="00F87603" w:rsidRDefault="00307D6D" w:rsidP="008E22EE">
      <w:pPr>
        <w:rPr>
          <w:rFonts w:cs="Segoe UI Symbol"/>
        </w:rPr>
      </w:pPr>
      <w:sdt>
        <w:sdtPr>
          <w:rPr>
            <w:rFonts w:cs="Segoe UI Symbol"/>
          </w:rPr>
          <w:id w:val="960238607"/>
          <w14:checkbox>
            <w14:checked w14:val="0"/>
            <w14:checkedState w14:val="2612" w14:font="MS Gothic"/>
            <w14:uncheckedState w14:val="2610" w14:font="MS Gothic"/>
          </w14:checkbox>
        </w:sdtPr>
        <w:sdtEndPr/>
        <w:sdtContent>
          <w:r w:rsidR="00C53156" w:rsidRPr="00F87603">
            <w:rPr>
              <w:rFonts w:ascii="Segoe UI Symbol" w:hAnsi="Segoe UI Symbol" w:cs="Segoe UI Symbol"/>
            </w:rPr>
            <w:t>☐</w:t>
          </w:r>
        </w:sdtContent>
      </w:sdt>
      <w:r w:rsidR="00C53156" w:rsidRPr="00F87603">
        <w:rPr>
          <w:rFonts w:cs="Segoe UI Symbol"/>
        </w:rPr>
        <w:t xml:space="preserve"> Yes, variable which calculates the number of persons per bedroom in the household</w:t>
      </w:r>
    </w:p>
    <w:p w14:paraId="399E3D9C" w14:textId="77777777" w:rsidR="00955E75" w:rsidRPr="00F87603" w:rsidRDefault="00307D6D" w:rsidP="008E22EE">
      <w:pPr>
        <w:rPr>
          <w:rFonts w:cs="Segoe UI Symbol"/>
        </w:rPr>
      </w:pPr>
      <w:sdt>
        <w:sdtPr>
          <w:rPr>
            <w:rFonts w:cs="Segoe UI Symbol"/>
          </w:rPr>
          <w:id w:val="795565726"/>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Yes, </w:t>
      </w:r>
      <w:r w:rsidR="00C53156" w:rsidRPr="00F87603">
        <w:rPr>
          <w:rFonts w:cs="Segoe UI Symbol"/>
        </w:rPr>
        <w:t xml:space="preserve">variable </w:t>
      </w:r>
      <w:r w:rsidR="001C790B" w:rsidRPr="00F87603">
        <w:rPr>
          <w:rFonts w:cs="Segoe UI Symbol"/>
        </w:rPr>
        <w:t>estimating the number of bedrooms required in a household based on the number and type of residents within the household.</w:t>
      </w:r>
    </w:p>
    <w:p w14:paraId="756BE1F2" w14:textId="548EFC1C" w:rsidR="001C790B" w:rsidRPr="00F87603" w:rsidRDefault="00307D6D" w:rsidP="008E22EE">
      <w:pPr>
        <w:rPr>
          <w:rFonts w:cs="Segoe UI Symbol"/>
        </w:rPr>
      </w:pPr>
      <w:sdt>
        <w:sdtPr>
          <w:rPr>
            <w:rFonts w:cs="Segoe UI Symbol"/>
          </w:rPr>
          <w:id w:val="923071984"/>
          <w14:checkbox>
            <w14:checked w14:val="0"/>
            <w14:checkedState w14:val="2612" w14:font="MS Gothic"/>
            <w14:uncheckedState w14:val="2610" w14:font="MS Gothic"/>
          </w14:checkbox>
        </w:sdtPr>
        <w:sdtEndPr/>
        <w:sdtContent>
          <w:r w:rsidR="00955E75" w:rsidRPr="00F87603">
            <w:rPr>
              <w:rFonts w:ascii="Segoe UI Symbol" w:hAnsi="Segoe UI Symbol" w:cs="Segoe UI Symbol"/>
            </w:rPr>
            <w:t>☐</w:t>
          </w:r>
        </w:sdtContent>
      </w:sdt>
      <w:r w:rsidR="001C790B" w:rsidRPr="00F87603">
        <w:rPr>
          <w:rFonts w:cs="Segoe UI Symbol"/>
        </w:rPr>
        <w:t xml:space="preserve"> Yes,</w:t>
      </w:r>
      <w:r w:rsidR="00C53156" w:rsidRPr="00F87603">
        <w:rPr>
          <w:rFonts w:cs="Segoe UI Symbol"/>
        </w:rPr>
        <w:t xml:space="preserve"> occupancy rating variable which calculates</w:t>
      </w:r>
      <w:r w:rsidR="001C790B" w:rsidRPr="00F87603">
        <w:rPr>
          <w:rFonts w:cs="Segoe UI Symbol"/>
        </w:rPr>
        <w:t xml:space="preserve"> the difference between the actual number of bedrooms in the household and the required number of bedrooms for the household</w:t>
      </w:r>
    </w:p>
    <w:p w14:paraId="011C3672" w14:textId="4C139B3A" w:rsidR="001C790B" w:rsidRPr="00F87603" w:rsidRDefault="00307D6D" w:rsidP="00EB4646">
      <w:pPr>
        <w:spacing w:after="240"/>
        <w:rPr>
          <w:rFonts w:cs="Segoe UI Symbol"/>
        </w:rPr>
      </w:pPr>
      <w:sdt>
        <w:sdtPr>
          <w:rPr>
            <w:rFonts w:cs="Segoe UI Symbol"/>
          </w:rPr>
          <w:id w:val="-1695994690"/>
          <w14:checkbox>
            <w14:checked w14:val="0"/>
            <w14:checkedState w14:val="2612" w14:font="MS Gothic"/>
            <w14:uncheckedState w14:val="2610" w14:font="MS Gothic"/>
          </w14:checkbox>
        </w:sdtPr>
        <w:sdtEndPr/>
        <w:sdtContent>
          <w:r w:rsidR="001C790B" w:rsidRPr="00F87603">
            <w:rPr>
              <w:rFonts w:ascii="Segoe UI Symbol" w:hAnsi="Segoe UI Symbol" w:cs="Segoe UI Symbol"/>
            </w:rPr>
            <w:t>☐</w:t>
          </w:r>
        </w:sdtContent>
      </w:sdt>
      <w:r w:rsidR="001C790B" w:rsidRPr="00F87603">
        <w:rPr>
          <w:rFonts w:cs="Segoe UI Symbol"/>
        </w:rPr>
        <w:t xml:space="preserve"> No, none of these meet my analysis needs</w:t>
      </w:r>
    </w:p>
    <w:p w14:paraId="326152BC" w14:textId="77777777" w:rsidR="001C790B" w:rsidRPr="00002DCC" w:rsidRDefault="001C790B" w:rsidP="00F87603">
      <w:r w:rsidRPr="00002DCC">
        <w:t>If you selected ‘No’ please provide your requirements and explain why you need this information. If you know the specific subgroups your analysis will need, please state these.</w:t>
      </w:r>
    </w:p>
    <w:p w14:paraId="5AAFCD4A" w14:textId="73BD3280" w:rsidR="001C790B" w:rsidRPr="00002DCC" w:rsidRDefault="00307D6D" w:rsidP="008E22EE">
      <w:pPr>
        <w:spacing w:after="200"/>
        <w:rPr>
          <w:color w:val="000000" w:themeColor="text1"/>
        </w:rPr>
      </w:pPr>
      <w:sdt>
        <w:sdtPr>
          <w:rPr>
            <w:color w:val="000000" w:themeColor="text1"/>
          </w:rPr>
          <w:id w:val="-911234935"/>
          <w:placeholder>
            <w:docPart w:val="C0BBAF69084645F898DE8B28662EC4B0"/>
          </w:placeholder>
          <w:showingPlcHdr/>
        </w:sdtPr>
        <w:sdtEndPr/>
        <w:sdtContent>
          <w:r w:rsidR="001C790B" w:rsidRPr="00002DCC">
            <w:rPr>
              <w:color w:val="767171" w:themeColor="background2" w:themeShade="80"/>
            </w:rPr>
            <w:t>Click or tap here to enter text.</w:t>
          </w:r>
        </w:sdtContent>
      </w:sdt>
    </w:p>
    <w:p w14:paraId="3471D64F" w14:textId="68D4E902" w:rsidR="008D260D" w:rsidRPr="00002DCC" w:rsidRDefault="008D260D" w:rsidP="008E22EE">
      <w:pPr>
        <w:pStyle w:val="Heading3"/>
      </w:pPr>
      <w:r w:rsidRPr="00002DCC">
        <w:t>Which of the planned outputs on the Bedrooms question do you plan to use?</w:t>
      </w:r>
    </w:p>
    <w:p w14:paraId="7EE63DD2" w14:textId="69994394" w:rsidR="008D260D" w:rsidRPr="00002DCC" w:rsidRDefault="008D260D" w:rsidP="00F87603">
      <w:r w:rsidRPr="00002DCC">
        <w:t>Select all that apply</w:t>
      </w:r>
    </w:p>
    <w:p w14:paraId="61DE9401" w14:textId="77777777" w:rsidR="008D260D" w:rsidRPr="00F87603" w:rsidRDefault="00307D6D" w:rsidP="00914931">
      <w:pPr>
        <w:spacing w:before="240"/>
        <w:rPr>
          <w:rFonts w:cs="Segoe UI Symbol"/>
        </w:rPr>
      </w:pPr>
      <w:sdt>
        <w:sdtPr>
          <w:rPr>
            <w:rFonts w:cs="Segoe UI Symbol"/>
          </w:rPr>
          <w:id w:val="-93166006"/>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Pre-defined tables</w:t>
      </w:r>
    </w:p>
    <w:p w14:paraId="32E0C7CD" w14:textId="165A6A77" w:rsidR="008D260D" w:rsidRPr="00F87603" w:rsidRDefault="00307D6D" w:rsidP="008E22EE">
      <w:pPr>
        <w:rPr>
          <w:rFonts w:cs="Segoe UI Symbol"/>
        </w:rPr>
      </w:pPr>
      <w:sdt>
        <w:sdtPr>
          <w:rPr>
            <w:rFonts w:cs="Segoe UI Symbol"/>
          </w:rPr>
          <w:id w:val="-2069869341"/>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Bedrooms variables within the Flexible Table Builder</w:t>
      </w:r>
    </w:p>
    <w:p w14:paraId="745DCA5A" w14:textId="77777777" w:rsidR="008D260D" w:rsidRPr="00F87603" w:rsidRDefault="00307D6D" w:rsidP="008E22EE">
      <w:pPr>
        <w:rPr>
          <w:rFonts w:cs="Segoe UI Symbol"/>
        </w:rPr>
      </w:pPr>
      <w:sdt>
        <w:sdtPr>
          <w:rPr>
            <w:rFonts w:cs="Segoe UI Symbol"/>
          </w:rPr>
          <w:id w:val="132682649"/>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Commentary and analysis on the website</w:t>
      </w:r>
    </w:p>
    <w:p w14:paraId="4D28D874" w14:textId="77777777" w:rsidR="008D260D" w:rsidRPr="00F87603" w:rsidRDefault="00307D6D" w:rsidP="00EB4646">
      <w:pPr>
        <w:spacing w:after="240"/>
        <w:rPr>
          <w:rFonts w:cs="Segoe UI Symbol"/>
        </w:rPr>
      </w:pPr>
      <w:sdt>
        <w:sdtPr>
          <w:rPr>
            <w:rFonts w:cs="Segoe UI Symbol"/>
          </w:rPr>
          <w:id w:val="-1299444669"/>
          <w14:checkbox>
            <w14:checked w14:val="0"/>
            <w14:checkedState w14:val="2612" w14:font="MS Gothic"/>
            <w14:uncheckedState w14:val="2610" w14:font="MS Gothic"/>
          </w14:checkbox>
        </w:sdtPr>
        <w:sdtEndPr/>
        <w:sdtContent>
          <w:r w:rsidR="008D260D" w:rsidRPr="00F87603">
            <w:rPr>
              <w:rFonts w:ascii="Segoe UI Symbol" w:hAnsi="Segoe UI Symbol" w:cs="Segoe UI Symbol"/>
            </w:rPr>
            <w:t>☐</w:t>
          </w:r>
        </w:sdtContent>
      </w:sdt>
      <w:r w:rsidR="008D260D" w:rsidRPr="00F87603">
        <w:rPr>
          <w:rFonts w:cs="Segoe UI Symbol"/>
        </w:rPr>
        <w:t xml:space="preserve"> None of the above</w:t>
      </w:r>
    </w:p>
    <w:p w14:paraId="5770AABB" w14:textId="77777777" w:rsidR="008D260D" w:rsidRPr="00002DCC" w:rsidRDefault="008D260D" w:rsidP="00F87603">
      <w:r w:rsidRPr="00002DCC">
        <w:t>If you selected ‘None of the above’ and have user needs not met with the options above please provide your requirements and explain why you need this information. If you know the specific subgroups your analysis will need, please state these.</w:t>
      </w:r>
    </w:p>
    <w:p w14:paraId="1852BE8C" w14:textId="2D3D6CB1" w:rsidR="008D260D" w:rsidRPr="00002DCC" w:rsidRDefault="00307D6D" w:rsidP="008E22EE">
      <w:pPr>
        <w:spacing w:after="200"/>
      </w:pPr>
      <w:sdt>
        <w:sdtPr>
          <w:rPr>
            <w:color w:val="000000" w:themeColor="text1"/>
          </w:rPr>
          <w:id w:val="-1525242636"/>
          <w:placeholder>
            <w:docPart w:val="78D403AF604E4DB6B3801916792EBCE6"/>
          </w:placeholder>
          <w:showingPlcHdr/>
        </w:sdtPr>
        <w:sdtEndPr/>
        <w:sdtContent>
          <w:r w:rsidR="008D260D" w:rsidRPr="00002DCC">
            <w:rPr>
              <w:color w:val="767171" w:themeColor="background2" w:themeShade="80"/>
            </w:rPr>
            <w:t>Click or tap here to enter text.</w:t>
          </w:r>
        </w:sdtContent>
      </w:sdt>
    </w:p>
    <w:p w14:paraId="27462229" w14:textId="7B763D9F" w:rsidR="00B904A9" w:rsidRPr="00002DCC" w:rsidRDefault="00B904A9" w:rsidP="008E22EE">
      <w:pPr>
        <w:pStyle w:val="Heading3"/>
        <w:rPr>
          <w:color w:val="000000" w:themeColor="text1"/>
        </w:rPr>
      </w:pPr>
      <w:r w:rsidRPr="00002DCC">
        <w:t>Please rank the following factors in order of importance in relation to your needs for bedrooms information.</w:t>
      </w:r>
    </w:p>
    <w:p w14:paraId="489934B1" w14:textId="735BF83C" w:rsidR="00B904A9" w:rsidRPr="00002DCC" w:rsidRDefault="00B904A9" w:rsidP="00F87603">
      <w:r w:rsidRPr="00002DCC">
        <w:lastRenderedPageBreak/>
        <w:t xml:space="preserve"> ‘1’ is most important, and ‘3’ is least important. If a factor is not impo</w:t>
      </w:r>
      <w:r w:rsidR="00843CBE">
        <w:t>rtant at all, please write “n/a”</w:t>
      </w:r>
      <w:r w:rsidRPr="00002DCC">
        <w:t xml:space="preserve">. </w:t>
      </w:r>
    </w:p>
    <w:p w14:paraId="6D3DB2F5" w14:textId="5F9FA864" w:rsidR="00C46065" w:rsidRPr="00F87603" w:rsidRDefault="00843CBE" w:rsidP="00914931">
      <w:pPr>
        <w:spacing w:before="240" w:after="200"/>
      </w:pPr>
      <w:r>
        <w:t xml:space="preserve">____ </w:t>
      </w:r>
      <w:r w:rsidR="00C46065" w:rsidRPr="00F87603">
        <w:t>Counts at more detailed levels of geographies</w:t>
      </w:r>
    </w:p>
    <w:p w14:paraId="73076314" w14:textId="41526FD7" w:rsidR="00C46065" w:rsidRPr="00F87603" w:rsidRDefault="00843CBE" w:rsidP="008E22EE">
      <w:pPr>
        <w:spacing w:after="200"/>
      </w:pPr>
      <w:r>
        <w:t xml:space="preserve">____ </w:t>
      </w:r>
      <w:r w:rsidR="00C46065" w:rsidRPr="00F87603">
        <w:t>Cross-tabulation with age by location (Local Authority and above, lower geographic levels if possible)</w:t>
      </w:r>
    </w:p>
    <w:p w14:paraId="7D70DCB0" w14:textId="09469FD7" w:rsidR="00C46065" w:rsidRPr="00F87603" w:rsidRDefault="00843CBE" w:rsidP="008E22EE">
      <w:pPr>
        <w:spacing w:after="200"/>
      </w:pPr>
      <w:r>
        <w:t xml:space="preserve">____ </w:t>
      </w:r>
      <w:r w:rsidR="00C46065" w:rsidRPr="00F87603">
        <w:t>Cross-tabulations with other variables such as protected characteristics and equality outcome markers (At Scotland level, lower geographic levels if possible</w:t>
      </w:r>
      <w:r w:rsidR="008D260D" w:rsidRPr="00F87603">
        <w:t>)</w:t>
      </w:r>
    </w:p>
    <w:p w14:paraId="6DCF57D3" w14:textId="6A322D85" w:rsidR="00C46065" w:rsidRPr="00F87603" w:rsidRDefault="00843CBE" w:rsidP="00EB4646">
      <w:pPr>
        <w:spacing w:after="240"/>
      </w:pPr>
      <w:r>
        <w:t xml:space="preserve">____ </w:t>
      </w:r>
      <w:r w:rsidR="00C46065" w:rsidRPr="00F87603">
        <w:t>Data that is comparable with the England and Wales and Northern Ireland censuses</w:t>
      </w:r>
    </w:p>
    <w:p w14:paraId="02946851" w14:textId="77777777" w:rsidR="00B904A9" w:rsidRPr="00002DCC" w:rsidRDefault="00B904A9" w:rsidP="00F87603">
      <w:r w:rsidRPr="00002DCC">
        <w:t>Please provide the reasoning behind your answer.</w:t>
      </w:r>
    </w:p>
    <w:p w14:paraId="256370CE" w14:textId="2CC9D319" w:rsidR="00A41985" w:rsidRDefault="00307D6D" w:rsidP="008E22EE">
      <w:pPr>
        <w:spacing w:after="200"/>
        <w:rPr>
          <w:color w:val="000000" w:themeColor="text1"/>
        </w:rPr>
      </w:pPr>
      <w:sdt>
        <w:sdtPr>
          <w:rPr>
            <w:color w:val="000000" w:themeColor="text1"/>
          </w:rPr>
          <w:id w:val="258885801"/>
          <w:placeholder>
            <w:docPart w:val="1EC9A8ED28444DED909B6FE33AC3AD58"/>
          </w:placeholder>
          <w:showingPlcHdr/>
        </w:sdtPr>
        <w:sdtEndPr/>
        <w:sdtContent>
          <w:r w:rsidR="00B904A9" w:rsidRPr="00002DCC">
            <w:rPr>
              <w:color w:val="767171" w:themeColor="background2" w:themeShade="80"/>
            </w:rPr>
            <w:t>Click or tap here to enter text.</w:t>
          </w:r>
        </w:sdtContent>
      </w:sdt>
    </w:p>
    <w:p w14:paraId="55B421A6" w14:textId="77777777" w:rsidR="00A41985" w:rsidRDefault="00A41985" w:rsidP="008E22EE">
      <w:pPr>
        <w:spacing w:before="0"/>
        <w:rPr>
          <w:color w:val="000000" w:themeColor="text1"/>
        </w:rPr>
      </w:pPr>
      <w:r>
        <w:rPr>
          <w:color w:val="000000" w:themeColor="text1"/>
        </w:rPr>
        <w:br w:type="page"/>
      </w:r>
    </w:p>
    <w:p w14:paraId="0D97FA14" w14:textId="43FDDAEF" w:rsidR="00B904A9" w:rsidRPr="00002DCC" w:rsidRDefault="00B904A9" w:rsidP="008E22EE">
      <w:pPr>
        <w:pStyle w:val="Heading1"/>
      </w:pPr>
      <w:bookmarkStart w:id="31" w:name="_Toc116467598"/>
      <w:r w:rsidRPr="00002DCC">
        <w:lastRenderedPageBreak/>
        <w:t>Changes to questions from 2011 Census</w:t>
      </w:r>
      <w:bookmarkEnd w:id="31"/>
    </w:p>
    <w:p w14:paraId="7CC4E8F3" w14:textId="0D5F3A33" w:rsidR="00B904A9" w:rsidRPr="00002DCC" w:rsidRDefault="0080477A" w:rsidP="00F87603">
      <w:r w:rsidRPr="00002DCC">
        <w:t xml:space="preserve">This section focuses on the questions which have changed for the 2022 Census. The feedback provided in this section will help NRS understand the impact of the changes on users and plan outputs based on user need. </w:t>
      </w:r>
    </w:p>
    <w:p w14:paraId="41A844EA" w14:textId="52423E8B" w:rsidR="004C6AF8" w:rsidRPr="00002DCC" w:rsidRDefault="004C6AF8" w:rsidP="008E22EE">
      <w:pPr>
        <w:pStyle w:val="Heading2"/>
        <w:rPr>
          <w:color w:val="5B9BD5" w:themeColor="accent1"/>
        </w:rPr>
      </w:pPr>
      <w:bookmarkStart w:id="32" w:name="_Toc77069936"/>
      <w:bookmarkStart w:id="33" w:name="_Toc76461858"/>
      <w:r w:rsidRPr="00002DCC">
        <w:t>Ethnic group</w:t>
      </w:r>
      <w:bookmarkEnd w:id="32"/>
      <w:bookmarkEnd w:id="33"/>
    </w:p>
    <w:p w14:paraId="3DA02131" w14:textId="47726AB8" w:rsidR="004C6AF8" w:rsidRPr="00002DCC" w:rsidRDefault="0080477A" w:rsidP="00F87603">
      <w:r w:rsidRPr="00002DCC">
        <w:t xml:space="preserve">These questions are on the ethnic group question which has </w:t>
      </w:r>
      <w:r w:rsidR="00EB7EC6" w:rsidRPr="00EB7EC6">
        <w:t>been updated for the 2022 with a new response options: ‘Roma’ and “Showman/Showwoman”.</w:t>
      </w:r>
    </w:p>
    <w:p w14:paraId="712DBF71" w14:textId="328B55B6" w:rsidR="00C46065" w:rsidRPr="00002DCC" w:rsidRDefault="00C46065" w:rsidP="008E22EE">
      <w:pPr>
        <w:pStyle w:val="Heading3"/>
      </w:pPr>
      <w:r w:rsidRPr="00002DCC">
        <w:t>Do our plans for producing census analysis products on ethnic group meet your needs?</w:t>
      </w:r>
    </w:p>
    <w:p w14:paraId="03165122" w14:textId="77777777" w:rsidR="00C46065" w:rsidRPr="00F87603" w:rsidRDefault="00307D6D" w:rsidP="00914931">
      <w:pPr>
        <w:spacing w:before="240"/>
        <w:rPr>
          <w:rFonts w:cs="Segoe UI Symbol"/>
        </w:rPr>
      </w:pPr>
      <w:sdt>
        <w:sdtPr>
          <w:rPr>
            <w:rFonts w:cs="Segoe UI Symbol"/>
          </w:rPr>
          <w:id w:val="-7370576"/>
          <w14:checkbox>
            <w14:checked w14:val="0"/>
            <w14:checkedState w14:val="2612" w14:font="MS Gothic"/>
            <w14:uncheckedState w14:val="2610" w14:font="MS Gothic"/>
          </w14:checkbox>
        </w:sdtPr>
        <w:sdtEndPr/>
        <w:sdtContent>
          <w:r w:rsidR="00C46065" w:rsidRPr="00F87603">
            <w:rPr>
              <w:rFonts w:ascii="Segoe UI Symbol" w:hAnsi="Segoe UI Symbol" w:cs="Segoe UI Symbol"/>
            </w:rPr>
            <w:t>☐</w:t>
          </w:r>
        </w:sdtContent>
      </w:sdt>
      <w:r w:rsidR="00C46065" w:rsidRPr="00F87603">
        <w:rPr>
          <w:rFonts w:cs="Segoe UI Symbol"/>
        </w:rPr>
        <w:t xml:space="preserve"> Yes, fully</w:t>
      </w:r>
    </w:p>
    <w:p w14:paraId="0A333B3B" w14:textId="77777777" w:rsidR="00C46065" w:rsidRPr="00F87603" w:rsidRDefault="00307D6D" w:rsidP="008E22EE">
      <w:pPr>
        <w:rPr>
          <w:rFonts w:cs="Segoe UI Symbol"/>
        </w:rPr>
      </w:pPr>
      <w:sdt>
        <w:sdtPr>
          <w:rPr>
            <w:rFonts w:cs="Segoe UI Symbol"/>
          </w:rPr>
          <w:id w:val="564077190"/>
          <w14:checkbox>
            <w14:checked w14:val="0"/>
            <w14:checkedState w14:val="2612" w14:font="MS Gothic"/>
            <w14:uncheckedState w14:val="2610" w14:font="MS Gothic"/>
          </w14:checkbox>
        </w:sdtPr>
        <w:sdtEndPr/>
        <w:sdtContent>
          <w:r w:rsidR="00C46065" w:rsidRPr="00F87603">
            <w:rPr>
              <w:rFonts w:ascii="Segoe UI Symbol" w:hAnsi="Segoe UI Symbol" w:cs="Segoe UI Symbol"/>
            </w:rPr>
            <w:t>☐</w:t>
          </w:r>
        </w:sdtContent>
      </w:sdt>
      <w:r w:rsidR="00C46065" w:rsidRPr="00F87603">
        <w:rPr>
          <w:rFonts w:cs="Segoe UI Symbol"/>
        </w:rPr>
        <w:t xml:space="preserve"> Yes, partially</w:t>
      </w:r>
    </w:p>
    <w:p w14:paraId="6A73EA8D" w14:textId="3A4AE2BD" w:rsidR="00C46065" w:rsidRPr="00F87603" w:rsidRDefault="00307D6D" w:rsidP="00EB4646">
      <w:pPr>
        <w:spacing w:after="240"/>
        <w:rPr>
          <w:rFonts w:cs="Segoe UI Symbol"/>
        </w:rPr>
      </w:pPr>
      <w:sdt>
        <w:sdtPr>
          <w:rPr>
            <w:rFonts w:cs="Segoe UI Symbol"/>
          </w:rPr>
          <w:id w:val="550343773"/>
          <w14:checkbox>
            <w14:checked w14:val="0"/>
            <w14:checkedState w14:val="2612" w14:font="MS Gothic"/>
            <w14:uncheckedState w14:val="2610" w14:font="MS Gothic"/>
          </w14:checkbox>
        </w:sdtPr>
        <w:sdtEndPr/>
        <w:sdtContent>
          <w:r w:rsidR="00C46065" w:rsidRPr="00F87603">
            <w:rPr>
              <w:rFonts w:ascii="Segoe UI Symbol" w:hAnsi="Segoe UI Symbol" w:cs="Segoe UI Symbol"/>
            </w:rPr>
            <w:t>☐</w:t>
          </w:r>
        </w:sdtContent>
      </w:sdt>
      <w:r w:rsidR="00C46065" w:rsidRPr="00F87603">
        <w:rPr>
          <w:rFonts w:cs="Segoe UI Symbol"/>
        </w:rPr>
        <w:t xml:space="preserve"> No </w:t>
      </w:r>
    </w:p>
    <w:p w14:paraId="7BFA02D2" w14:textId="77777777" w:rsidR="00C46065" w:rsidRPr="00002DCC" w:rsidRDefault="00C46065" w:rsidP="00F87603">
      <w:r w:rsidRPr="00002DCC">
        <w:t>If you selected ‘Yes, partially‘ or ‘No’, please provide your requirements and explain why you need this information in as much detail as possible. For example, do you need detailed information on a specific ethnic group that is not included in the plan?</w:t>
      </w:r>
    </w:p>
    <w:p w14:paraId="42E8FC7C" w14:textId="03F2CC02" w:rsidR="00002DCC" w:rsidRPr="00002DCC" w:rsidRDefault="00307D6D" w:rsidP="008E22EE">
      <w:pPr>
        <w:spacing w:after="200"/>
        <w:rPr>
          <w:color w:val="000000" w:themeColor="text1"/>
        </w:rPr>
      </w:pPr>
      <w:sdt>
        <w:sdtPr>
          <w:rPr>
            <w:color w:val="000000" w:themeColor="text1"/>
          </w:rPr>
          <w:id w:val="-373386511"/>
          <w:placeholder>
            <w:docPart w:val="CE42461EFA984F909D4F244442D01DF0"/>
          </w:placeholder>
          <w:showingPlcHdr/>
        </w:sdtPr>
        <w:sdtEndPr/>
        <w:sdtContent>
          <w:r w:rsidR="00C46065" w:rsidRPr="00002DCC">
            <w:rPr>
              <w:color w:val="767171" w:themeColor="background2" w:themeShade="80"/>
            </w:rPr>
            <w:t>Click or tap here to enter text.</w:t>
          </w:r>
        </w:sdtContent>
      </w:sdt>
    </w:p>
    <w:p w14:paraId="43DFFA81" w14:textId="6C776263" w:rsidR="00C46065" w:rsidRPr="00002DCC" w:rsidRDefault="00C46065" w:rsidP="008E22EE">
      <w:pPr>
        <w:pStyle w:val="Heading3"/>
      </w:pPr>
      <w:r w:rsidRPr="00002DCC">
        <w:t>Please rank the following factors in order of importance in relation to your needs for ethnic group information.</w:t>
      </w:r>
    </w:p>
    <w:p w14:paraId="0299F9D0" w14:textId="664C660A" w:rsidR="00C46065" w:rsidRPr="00002DCC" w:rsidRDefault="00304955" w:rsidP="00F87603">
      <w:r w:rsidRPr="00002DCC">
        <w:t xml:space="preserve"> ‘1’ is most important, and ‘5</w:t>
      </w:r>
      <w:r w:rsidR="00C46065" w:rsidRPr="00002DCC">
        <w:t xml:space="preserve">’ is least important. If a factor is not important at all, please write “n/a”. </w:t>
      </w:r>
    </w:p>
    <w:p w14:paraId="681156F5" w14:textId="6318504A" w:rsidR="00C46065" w:rsidRPr="00F87603" w:rsidRDefault="00843CBE" w:rsidP="00914931">
      <w:pPr>
        <w:spacing w:before="240" w:after="200"/>
      </w:pPr>
      <w:r>
        <w:t xml:space="preserve">____ </w:t>
      </w:r>
      <w:r w:rsidR="00C46065" w:rsidRPr="00F87603">
        <w:t>Counts at more detailed levels of geographies</w:t>
      </w:r>
    </w:p>
    <w:p w14:paraId="7C41F043" w14:textId="22D570E5" w:rsidR="00C46065" w:rsidRPr="00F87603" w:rsidRDefault="00843CBE" w:rsidP="008E22EE">
      <w:pPr>
        <w:spacing w:after="200"/>
      </w:pPr>
      <w:r>
        <w:t xml:space="preserve">____ </w:t>
      </w:r>
      <w:r w:rsidR="00C46065" w:rsidRPr="00F87603">
        <w:t>Cross-tabulation with age by location (Local Authority and above, lower geographic levels if possible)</w:t>
      </w:r>
    </w:p>
    <w:p w14:paraId="08AB2378" w14:textId="27088B81" w:rsidR="00C46065" w:rsidRPr="00F87603" w:rsidRDefault="00843CBE" w:rsidP="008E22EE">
      <w:pPr>
        <w:spacing w:after="200"/>
      </w:pPr>
      <w:r>
        <w:t xml:space="preserve">____ </w:t>
      </w:r>
      <w:r w:rsidR="00C46065" w:rsidRPr="00F87603">
        <w:t>Cross-tabulations with other variables such as protected characteristics and equality outcome markers (At Scotland level, lower geographic levels if possible</w:t>
      </w:r>
    </w:p>
    <w:p w14:paraId="411F989C" w14:textId="730D37B2" w:rsidR="00304955" w:rsidRPr="00F87603" w:rsidRDefault="00843CBE" w:rsidP="008E22EE">
      <w:pPr>
        <w:spacing w:after="200"/>
      </w:pPr>
      <w:r>
        <w:t xml:space="preserve">____ </w:t>
      </w:r>
      <w:r w:rsidR="00304955" w:rsidRPr="00F87603">
        <w:t>More detailed categorisation of Ethnic Group</w:t>
      </w:r>
    </w:p>
    <w:p w14:paraId="287C6014" w14:textId="38D76F46" w:rsidR="00C46065" w:rsidRPr="00F87603" w:rsidRDefault="00843CBE" w:rsidP="00EB4646">
      <w:pPr>
        <w:spacing w:after="240"/>
      </w:pPr>
      <w:r>
        <w:t xml:space="preserve">____ </w:t>
      </w:r>
      <w:r w:rsidR="00C46065" w:rsidRPr="00F87603">
        <w:t>Data that is comparable with the England and Wales and Northern Ireland censuses</w:t>
      </w:r>
    </w:p>
    <w:p w14:paraId="467E9C8F" w14:textId="77777777" w:rsidR="00C46065" w:rsidRPr="00002DCC" w:rsidRDefault="00C46065" w:rsidP="00F87603">
      <w:r w:rsidRPr="00002DCC">
        <w:t>Please provide the reasoning behind your answer.</w:t>
      </w:r>
    </w:p>
    <w:p w14:paraId="0248E3C2" w14:textId="43100D7D" w:rsidR="00C46065" w:rsidRPr="00002DCC" w:rsidRDefault="00307D6D" w:rsidP="008E22EE">
      <w:pPr>
        <w:spacing w:after="200"/>
      </w:pPr>
      <w:sdt>
        <w:sdtPr>
          <w:rPr>
            <w:color w:val="000000" w:themeColor="text1"/>
          </w:rPr>
          <w:id w:val="-701166514"/>
          <w:placeholder>
            <w:docPart w:val="8E0973EC7C4E4BC0A27288D68FB56625"/>
          </w:placeholder>
          <w:showingPlcHdr/>
        </w:sdtPr>
        <w:sdtEndPr/>
        <w:sdtContent>
          <w:r w:rsidR="00C46065" w:rsidRPr="00002DCC">
            <w:rPr>
              <w:color w:val="767171" w:themeColor="background2" w:themeShade="80"/>
            </w:rPr>
            <w:t>Click or tap here to enter text.</w:t>
          </w:r>
        </w:sdtContent>
      </w:sdt>
    </w:p>
    <w:p w14:paraId="1B9F9CBD" w14:textId="77777777" w:rsidR="004C6AF8" w:rsidRPr="00002DCC" w:rsidRDefault="004C6AF8" w:rsidP="008E22EE">
      <w:pPr>
        <w:pStyle w:val="Heading3"/>
        <w:rPr>
          <w:color w:val="000000" w:themeColor="text1"/>
        </w:rPr>
      </w:pPr>
      <w:r w:rsidRPr="00002DCC">
        <w:t>Are there any specific ethnic groups you are most interested in?</w:t>
      </w:r>
    </w:p>
    <w:p w14:paraId="554CBFFF" w14:textId="2E51F647" w:rsidR="004C6AF8" w:rsidRPr="00002DCC" w:rsidRDefault="004C6AF8" w:rsidP="00F87603">
      <w:r w:rsidRPr="00002DCC">
        <w:t>Select all that apply</w:t>
      </w:r>
    </w:p>
    <w:p w14:paraId="2B12DE88" w14:textId="50FEE9E7" w:rsidR="00304955" w:rsidRPr="00F87603" w:rsidRDefault="00307D6D" w:rsidP="00914931">
      <w:pPr>
        <w:spacing w:before="240"/>
        <w:rPr>
          <w:rFonts w:cs="Segoe UI Symbol"/>
        </w:rPr>
      </w:pPr>
      <w:sdt>
        <w:sdtPr>
          <w:rPr>
            <w:rFonts w:cs="Segoe UI Symbol"/>
          </w:rPr>
          <w:id w:val="-1961183238"/>
          <w14:checkbox>
            <w14:checked w14:val="0"/>
            <w14:checkedState w14:val="2612" w14:font="MS Gothic"/>
            <w14:uncheckedState w14:val="2610" w14:font="MS Gothic"/>
          </w14:checkbox>
        </w:sdtPr>
        <w:sdtEndPr/>
        <w:sdtContent>
          <w:r w:rsidR="00841F1D" w:rsidRPr="00F87603">
            <w:rPr>
              <w:rFonts w:ascii="MS Gothic" w:eastAsia="MS Gothic" w:hAnsi="MS Gothic" w:cs="Segoe UI Symbol" w:hint="eastAsia"/>
            </w:rPr>
            <w:t>☐</w:t>
          </w:r>
        </w:sdtContent>
      </w:sdt>
      <w:r w:rsidR="00304955" w:rsidRPr="00F87603">
        <w:rPr>
          <w:rFonts w:cs="Segoe UI Symbol"/>
        </w:rPr>
        <w:t xml:space="preserve"> Jewish</w:t>
      </w:r>
    </w:p>
    <w:p w14:paraId="7C6E8275" w14:textId="2098D619" w:rsidR="004C6AF8" w:rsidRPr="00F87603" w:rsidRDefault="00307D6D" w:rsidP="008E22EE">
      <w:pPr>
        <w:rPr>
          <w:rFonts w:cs="Segoe UI Symbol"/>
        </w:rPr>
      </w:pPr>
      <w:sdt>
        <w:sdtPr>
          <w:rPr>
            <w:rFonts w:cs="Segoe UI Symbol"/>
          </w:rPr>
          <w:id w:val="-2126373358"/>
          <w14:checkbox>
            <w14:checked w14:val="0"/>
            <w14:checkedState w14:val="2612" w14:font="MS Gothic"/>
            <w14:uncheckedState w14:val="2610" w14:font="MS Gothic"/>
          </w14:checkbox>
        </w:sdtPr>
        <w:sdtEndPr/>
        <w:sdtContent>
          <w:r w:rsidR="00841F1D" w:rsidRPr="00F87603">
            <w:rPr>
              <w:rFonts w:ascii="MS Gothic" w:eastAsia="MS Gothic" w:hAnsi="MS Gothic" w:cs="Segoe UI Symbol" w:hint="eastAsia"/>
            </w:rPr>
            <w:t>☐</w:t>
          </w:r>
        </w:sdtContent>
      </w:sdt>
      <w:r w:rsidR="004C6AF8" w:rsidRPr="00F87603">
        <w:rPr>
          <w:rFonts w:cs="Segoe UI Symbol"/>
        </w:rPr>
        <w:t xml:space="preserve"> Roma</w:t>
      </w:r>
    </w:p>
    <w:p w14:paraId="07BF3548" w14:textId="113C83EC" w:rsidR="004C6AF8" w:rsidRPr="00F87603" w:rsidRDefault="00307D6D" w:rsidP="008E22EE">
      <w:pPr>
        <w:rPr>
          <w:rFonts w:cs="Segoe UI Symbol"/>
        </w:rPr>
      </w:pPr>
      <w:sdt>
        <w:sdtPr>
          <w:rPr>
            <w:rFonts w:cs="Segoe UI Symbol"/>
          </w:rPr>
          <w:id w:val="8057490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B904A9" w:rsidRPr="00F87603">
        <w:rPr>
          <w:rFonts w:cs="Segoe UI Symbol"/>
        </w:rPr>
        <w:t xml:space="preserve"> </w:t>
      </w:r>
      <w:r w:rsidR="00FC55CF" w:rsidRPr="00F87603">
        <w:rPr>
          <w:rFonts w:cs="Segoe UI Symbol"/>
        </w:rPr>
        <w:t xml:space="preserve">Showman/Showwoman </w:t>
      </w:r>
    </w:p>
    <w:p w14:paraId="6879C362" w14:textId="77777777" w:rsidR="00304955" w:rsidRPr="00F87603" w:rsidRDefault="00307D6D" w:rsidP="008E22EE">
      <w:pPr>
        <w:rPr>
          <w:rFonts w:cs="Segoe UI Symbol"/>
        </w:rPr>
      </w:pPr>
      <w:sdt>
        <w:sdtPr>
          <w:rPr>
            <w:rFonts w:cs="Segoe UI Symbol"/>
          </w:rPr>
          <w:id w:val="1852836518"/>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rPr>
          <w:rFonts w:cs="Segoe UI Symbol"/>
        </w:rPr>
        <w:t xml:space="preserve"> Sikh</w:t>
      </w:r>
    </w:p>
    <w:p w14:paraId="4D6BC0E1" w14:textId="6FD8A13F" w:rsidR="004C6AF8" w:rsidRPr="00F87603" w:rsidRDefault="00307D6D" w:rsidP="008E22EE">
      <w:pPr>
        <w:rPr>
          <w:rFonts w:cs="Segoe UI Symbol"/>
        </w:rPr>
      </w:pPr>
      <w:sdt>
        <w:sdtPr>
          <w:rPr>
            <w:rFonts w:cs="Segoe UI Symbol"/>
          </w:rPr>
          <w:id w:val="-991868853"/>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Other ethnic group</w:t>
      </w:r>
    </w:p>
    <w:p w14:paraId="39D35AA5" w14:textId="1EB12C44" w:rsidR="004C6AF8" w:rsidRPr="00F87603" w:rsidRDefault="00307D6D" w:rsidP="00EB4646">
      <w:pPr>
        <w:spacing w:after="240"/>
        <w:rPr>
          <w:rFonts w:cs="Segoe UI Symbol"/>
        </w:rPr>
      </w:pPr>
      <w:sdt>
        <w:sdtPr>
          <w:rPr>
            <w:rFonts w:cs="Segoe UI Symbol"/>
          </w:rPr>
          <w:id w:val="-414702332"/>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rPr>
          <w:rFonts w:cs="Segoe UI Symbol"/>
        </w:rPr>
        <w:t xml:space="preserve"> I am interested in all ethnic groups</w:t>
      </w:r>
    </w:p>
    <w:p w14:paraId="7C493CC9" w14:textId="0F20C475" w:rsidR="004C6AF8" w:rsidRPr="00002DCC" w:rsidRDefault="004C6AF8" w:rsidP="00F87603">
      <w:r w:rsidRPr="00002DCC">
        <w:t xml:space="preserve">If you selected ‘Other’, please list the other ethnic groups you are most interested in. </w:t>
      </w:r>
    </w:p>
    <w:p w14:paraId="20ADEAD9" w14:textId="4F570A38" w:rsidR="00A41985" w:rsidRDefault="00307D6D" w:rsidP="008E22EE">
      <w:pPr>
        <w:spacing w:after="200"/>
        <w:rPr>
          <w:color w:val="000000" w:themeColor="text1"/>
        </w:rPr>
      </w:pPr>
      <w:sdt>
        <w:sdtPr>
          <w:rPr>
            <w:color w:val="000000" w:themeColor="text1"/>
          </w:rPr>
          <w:id w:val="1193035903"/>
          <w:placeholder>
            <w:docPart w:val="A53DA3D802164D7785D507823B7DCE45"/>
          </w:placeholder>
          <w:showingPlcHdr/>
        </w:sdtPr>
        <w:sdtEndPr/>
        <w:sdtContent>
          <w:r w:rsidR="004C6AF8" w:rsidRPr="00002DCC">
            <w:rPr>
              <w:color w:val="767171" w:themeColor="background2" w:themeShade="80"/>
            </w:rPr>
            <w:t>Click or tap here to enter text.</w:t>
          </w:r>
        </w:sdtContent>
      </w:sdt>
    </w:p>
    <w:p w14:paraId="592FE6C6" w14:textId="77777777" w:rsidR="00A41985" w:rsidRDefault="00A41985" w:rsidP="008E22EE">
      <w:pPr>
        <w:spacing w:before="0"/>
        <w:rPr>
          <w:color w:val="000000" w:themeColor="text1"/>
        </w:rPr>
      </w:pPr>
      <w:r>
        <w:rPr>
          <w:color w:val="000000" w:themeColor="text1"/>
        </w:rPr>
        <w:br w:type="page"/>
      </w:r>
    </w:p>
    <w:p w14:paraId="637A2FBE" w14:textId="602B79AD" w:rsidR="00D67CE1" w:rsidRPr="00002DCC" w:rsidRDefault="00D67CE1" w:rsidP="008E22EE">
      <w:pPr>
        <w:pStyle w:val="Heading1"/>
      </w:pPr>
      <w:bookmarkStart w:id="34" w:name="_Toc100822422"/>
      <w:bookmarkStart w:id="35" w:name="_Toc116467599"/>
      <w:r w:rsidRPr="00002DCC">
        <w:lastRenderedPageBreak/>
        <w:t>Population-base specifications</w:t>
      </w:r>
      <w:bookmarkEnd w:id="34"/>
      <w:bookmarkEnd w:id="35"/>
    </w:p>
    <w:p w14:paraId="33D68A73" w14:textId="06ECE1DE" w:rsidR="0080477A" w:rsidRPr="00002DCC" w:rsidRDefault="0080477A" w:rsidP="00F87603">
      <w:r w:rsidRPr="00002DCC">
        <w:t>This section focuses on the population bases that will be available for use with 2022 census data. The feedback provided in this section will help ensure that the populations provided for use meet user’s needs.</w:t>
      </w:r>
    </w:p>
    <w:p w14:paraId="17A4D52D" w14:textId="13034654" w:rsidR="00B904A9" w:rsidRPr="00002DCC" w:rsidRDefault="00D67CE1" w:rsidP="008E22EE">
      <w:pPr>
        <w:pStyle w:val="Heading2"/>
      </w:pPr>
      <w:bookmarkStart w:id="36" w:name="_Toc77069945"/>
      <w:bookmarkStart w:id="37" w:name="_Toc76461867"/>
      <w:r w:rsidRPr="00002DCC">
        <w:t>Main population bases</w:t>
      </w:r>
      <w:bookmarkEnd w:id="36"/>
      <w:bookmarkEnd w:id="37"/>
    </w:p>
    <w:p w14:paraId="7FADC52D" w14:textId="1E4071EC" w:rsidR="0080477A" w:rsidRPr="00002DCC" w:rsidRDefault="0080477A" w:rsidP="00F87603">
      <w:r w:rsidRPr="00002DCC">
        <w:t>This question is on the main the population bases, these are the population bases that majority of the standard outputs will use. These will be made available through the Flexible Table Builder for users to create their own outputs with.</w:t>
      </w:r>
    </w:p>
    <w:p w14:paraId="4DE42E7A" w14:textId="63084321" w:rsidR="00B904A9" w:rsidRPr="00002DCC" w:rsidRDefault="00522109" w:rsidP="008E22EE">
      <w:pPr>
        <w:pStyle w:val="Heading3"/>
        <w:rPr>
          <w:color w:val="000000" w:themeColor="text1"/>
        </w:rPr>
      </w:pPr>
      <w:r w:rsidRPr="00002DCC">
        <w:t>Which</w:t>
      </w:r>
      <w:r w:rsidR="00B904A9" w:rsidRPr="00002DCC">
        <w:t xml:space="preserve"> population bases do you</w:t>
      </w:r>
      <w:r w:rsidRPr="00002DCC">
        <w:t xml:space="preserve"> plan to use for </w:t>
      </w:r>
      <w:r w:rsidR="00B904A9" w:rsidRPr="00002DCC">
        <w:t>your analysis?</w:t>
      </w:r>
    </w:p>
    <w:p w14:paraId="45D7E785" w14:textId="74FBE548" w:rsidR="00B904A9" w:rsidRPr="00002DCC" w:rsidRDefault="00B904A9" w:rsidP="00F87603">
      <w:r w:rsidRPr="00002DCC">
        <w:t>Select all that apply. For each of the listed populations, a question on planned analysis follows.</w:t>
      </w:r>
    </w:p>
    <w:p w14:paraId="06D9B40F" w14:textId="446618ED" w:rsidR="00B904A9" w:rsidRPr="00F87603" w:rsidRDefault="00307D6D" w:rsidP="00914931">
      <w:pPr>
        <w:spacing w:before="240"/>
        <w:rPr>
          <w:rFonts w:cs="Segoe UI Symbol"/>
        </w:rPr>
      </w:pPr>
      <w:sdt>
        <w:sdtPr>
          <w:rPr>
            <w:rFonts w:cs="Segoe UI Symbol"/>
          </w:rPr>
          <w:id w:val="-1110734086"/>
          <w14:checkbox>
            <w14:checked w14:val="0"/>
            <w14:checkedState w14:val="2612" w14:font="MS Gothic"/>
            <w14:uncheckedState w14:val="2610" w14:font="MS Gothic"/>
          </w14:checkbox>
        </w:sdtPr>
        <w:sdtEndPr/>
        <w:sdtContent>
          <w:r w:rsidR="00B904A9" w:rsidRPr="00F87603">
            <w:rPr>
              <w:rFonts w:ascii="Segoe UI Symbol" w:hAnsi="Segoe UI Symbol" w:cs="Segoe UI Symbol"/>
            </w:rPr>
            <w:t>☐</w:t>
          </w:r>
        </w:sdtContent>
      </w:sdt>
      <w:r w:rsidR="00522109" w:rsidRPr="00F87603">
        <w:rPr>
          <w:rFonts w:cs="Segoe UI Symbol"/>
        </w:rPr>
        <w:t xml:space="preserve"> usual residents</w:t>
      </w:r>
    </w:p>
    <w:p w14:paraId="68DD55A6" w14:textId="2BA49359" w:rsidR="00B904A9" w:rsidRPr="00F87603" w:rsidRDefault="00307D6D" w:rsidP="008E22EE">
      <w:pPr>
        <w:rPr>
          <w:rFonts w:cs="Segoe UI Symbol"/>
        </w:rPr>
      </w:pPr>
      <w:sdt>
        <w:sdtPr>
          <w:rPr>
            <w:rFonts w:cs="Segoe UI Symbol"/>
          </w:rPr>
          <w:id w:val="-1799376644"/>
          <w14:checkbox>
            <w14:checked w14:val="0"/>
            <w14:checkedState w14:val="2612" w14:font="MS Gothic"/>
            <w14:uncheckedState w14:val="2610" w14:font="MS Gothic"/>
          </w14:checkbox>
        </w:sdtPr>
        <w:sdtEndPr/>
        <w:sdtContent>
          <w:r w:rsidR="00B904A9" w:rsidRPr="00F87603">
            <w:rPr>
              <w:rFonts w:ascii="Segoe UI Symbol" w:hAnsi="Segoe UI Symbol" w:cs="Segoe UI Symbol"/>
            </w:rPr>
            <w:t>☐</w:t>
          </w:r>
        </w:sdtContent>
      </w:sdt>
      <w:r w:rsidR="00522109" w:rsidRPr="00F87603">
        <w:rPr>
          <w:rFonts w:cs="Segoe UI Symbol"/>
        </w:rPr>
        <w:t xml:space="preserve"> households</w:t>
      </w:r>
    </w:p>
    <w:p w14:paraId="3F1024AB" w14:textId="5BD5AFD5" w:rsidR="00522109" w:rsidRPr="00F87603" w:rsidRDefault="00307D6D" w:rsidP="008E22EE">
      <w:pPr>
        <w:rPr>
          <w:rFonts w:cs="Segoe UI Symbol"/>
        </w:rPr>
      </w:pPr>
      <w:sdt>
        <w:sdtPr>
          <w:rPr>
            <w:rFonts w:cs="Segoe UI Symbol"/>
          </w:rPr>
          <w:id w:val="1354756764"/>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usual residents in households</w:t>
      </w:r>
    </w:p>
    <w:p w14:paraId="695B9AB2" w14:textId="3F6BA4F5" w:rsidR="00522109" w:rsidRPr="00F87603" w:rsidRDefault="00307D6D" w:rsidP="008E22EE">
      <w:pPr>
        <w:rPr>
          <w:rFonts w:cs="Segoe UI Symbol"/>
        </w:rPr>
      </w:pPr>
      <w:sdt>
        <w:sdtPr>
          <w:rPr>
            <w:rFonts w:cs="Segoe UI Symbol"/>
          </w:rPr>
          <w:id w:val="-1238088814"/>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communal establishments</w:t>
      </w:r>
    </w:p>
    <w:p w14:paraId="5E191874" w14:textId="09CA4A73" w:rsidR="00522109" w:rsidRPr="00F87603" w:rsidRDefault="00307D6D" w:rsidP="008E22EE">
      <w:pPr>
        <w:rPr>
          <w:rFonts w:cs="Segoe UI Symbol"/>
        </w:rPr>
      </w:pPr>
      <w:sdt>
        <w:sdtPr>
          <w:rPr>
            <w:rFonts w:cs="Segoe UI Symbol"/>
          </w:rPr>
          <w:id w:val="1065455206"/>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usual residents in communal establishments</w:t>
      </w:r>
    </w:p>
    <w:p w14:paraId="082695D4" w14:textId="77777777" w:rsidR="00304955" w:rsidRPr="00F87603" w:rsidRDefault="00307D6D" w:rsidP="008E22EE">
      <w:pPr>
        <w:rPr>
          <w:rFonts w:cs="Segoe UI Symbol"/>
        </w:rPr>
      </w:pPr>
      <w:sdt>
        <w:sdtPr>
          <w:rPr>
            <w:rFonts w:cs="Segoe UI Symbol"/>
          </w:rPr>
          <w:id w:val="834720370"/>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household reference persons (HRP)</w:t>
      </w:r>
    </w:p>
    <w:p w14:paraId="18D152C4" w14:textId="3D3728D7" w:rsidR="00B904A9" w:rsidRPr="00F87603" w:rsidRDefault="00307D6D" w:rsidP="00EB4646">
      <w:pPr>
        <w:spacing w:after="240"/>
        <w:rPr>
          <w:rFonts w:cs="Segoe UI Symbol"/>
        </w:rPr>
      </w:pPr>
      <w:sdt>
        <w:sdtPr>
          <w:rPr>
            <w:rFonts w:cs="Segoe UI Symbol"/>
          </w:rPr>
          <w:id w:val="-2063088966"/>
          <w14:checkbox>
            <w14:checked w14:val="0"/>
            <w14:checkedState w14:val="2612" w14:font="MS Gothic"/>
            <w14:uncheckedState w14:val="2610" w14:font="MS Gothic"/>
          </w14:checkbox>
        </w:sdtPr>
        <w:sdtEndPr/>
        <w:sdtContent>
          <w:r w:rsidR="00B904A9" w:rsidRPr="00F87603">
            <w:rPr>
              <w:rFonts w:ascii="Segoe UI Symbol" w:hAnsi="Segoe UI Symbol" w:cs="Segoe UI Symbol"/>
            </w:rPr>
            <w:t>☐</w:t>
          </w:r>
        </w:sdtContent>
      </w:sdt>
      <w:r w:rsidR="00B904A9" w:rsidRPr="00F87603">
        <w:rPr>
          <w:rFonts w:cs="Segoe UI Symbol"/>
        </w:rPr>
        <w:t xml:space="preserve"> None of the above</w:t>
      </w:r>
    </w:p>
    <w:p w14:paraId="73EA5B6E" w14:textId="524EE8B4" w:rsidR="00C46065" w:rsidRPr="00002DCC" w:rsidRDefault="00C46065" w:rsidP="00F87603">
      <w:r w:rsidRPr="00002DCC">
        <w:t xml:space="preserve">If you selected ‘None of the above’, please provide your requirements and explain why you need this information. </w:t>
      </w:r>
    </w:p>
    <w:p w14:paraId="3160F628" w14:textId="25D93A82" w:rsidR="00B904A9" w:rsidRPr="00002DCC" w:rsidRDefault="00307D6D" w:rsidP="008E22EE">
      <w:pPr>
        <w:spacing w:after="200"/>
        <w:rPr>
          <w:color w:val="000000" w:themeColor="text1"/>
        </w:rPr>
      </w:pPr>
      <w:sdt>
        <w:sdtPr>
          <w:rPr>
            <w:color w:val="000000" w:themeColor="text1"/>
          </w:rPr>
          <w:id w:val="546564268"/>
          <w:placeholder>
            <w:docPart w:val="338CD5AA0D044DA09C3239B6FAF22810"/>
          </w:placeholder>
          <w:showingPlcHdr/>
        </w:sdtPr>
        <w:sdtEndPr/>
        <w:sdtContent>
          <w:r w:rsidR="00B904A9" w:rsidRPr="00002DCC">
            <w:rPr>
              <w:color w:val="767171" w:themeColor="background2" w:themeShade="80"/>
            </w:rPr>
            <w:t>Click or tap here to enter text.</w:t>
          </w:r>
        </w:sdtContent>
      </w:sdt>
    </w:p>
    <w:p w14:paraId="13C340CF" w14:textId="62B57CFF" w:rsidR="00D67CE1" w:rsidRPr="00002DCC" w:rsidRDefault="00D67CE1" w:rsidP="008E22EE">
      <w:pPr>
        <w:pStyle w:val="Heading2"/>
      </w:pPr>
      <w:bookmarkStart w:id="38" w:name="_Toc100822424"/>
      <w:r w:rsidRPr="00002DCC">
        <w:t>Secondary population bases</w:t>
      </w:r>
      <w:bookmarkEnd w:id="38"/>
    </w:p>
    <w:p w14:paraId="67891DE6" w14:textId="24A15F2A" w:rsidR="0080477A" w:rsidRPr="00002DCC" w:rsidRDefault="0080477A" w:rsidP="00F87603">
      <w:r w:rsidRPr="00002DCC">
        <w:t>This question is on the Secondary population bases. These may not be available through the Flexible Table Builder due to statistical disclosure control considerations. The feedback provided will help NRS determine the user needs for these populations.</w:t>
      </w:r>
      <w:r w:rsidR="0097699D">
        <w:t xml:space="preserve"> </w:t>
      </w:r>
    </w:p>
    <w:p w14:paraId="192F09D1" w14:textId="5BF79E29" w:rsidR="00522109" w:rsidRPr="00002DCC" w:rsidRDefault="00522109" w:rsidP="008E22EE">
      <w:pPr>
        <w:pStyle w:val="Heading3"/>
      </w:pPr>
      <w:r w:rsidRPr="00002DCC">
        <w:t>Which secondary population bases do you plan to use for your analysis?</w:t>
      </w:r>
    </w:p>
    <w:p w14:paraId="3C985E8F" w14:textId="348F8F25" w:rsidR="00522109" w:rsidRPr="00002DCC" w:rsidRDefault="00522109" w:rsidP="00F87603">
      <w:pPr>
        <w:rPr>
          <w:rFonts w:cs="Segoe UI Symbol"/>
        </w:rPr>
      </w:pPr>
      <w:r w:rsidRPr="00002DCC">
        <w:t xml:space="preserve">Select all that apply. For each of the listed populations, a question on planned </w:t>
      </w:r>
      <w:r w:rsidRPr="00002DCC">
        <w:rPr>
          <w:rFonts w:cs="Segoe UI Symbol"/>
        </w:rPr>
        <w:t>analysis follows.</w:t>
      </w:r>
    </w:p>
    <w:p w14:paraId="3C70604D" w14:textId="0AB48AA0" w:rsidR="00522109" w:rsidRPr="00F87603" w:rsidRDefault="00307D6D" w:rsidP="00914931">
      <w:pPr>
        <w:spacing w:before="240"/>
        <w:rPr>
          <w:rFonts w:cs="Segoe UI Symbol"/>
        </w:rPr>
      </w:pPr>
      <w:sdt>
        <w:sdtPr>
          <w:rPr>
            <w:rFonts w:cs="Segoe UI Symbol"/>
          </w:rPr>
          <w:id w:val="1913042050"/>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304955" w:rsidRPr="00F87603">
        <w:rPr>
          <w:rFonts w:cs="Segoe UI Symbol"/>
        </w:rPr>
        <w:t xml:space="preserve"> D</w:t>
      </w:r>
      <w:r w:rsidR="00522109" w:rsidRPr="00F87603">
        <w:rPr>
          <w:rFonts w:cs="Segoe UI Symbol"/>
        </w:rPr>
        <w:t>wellings</w:t>
      </w:r>
    </w:p>
    <w:p w14:paraId="3E2B4755" w14:textId="24F0DBA9" w:rsidR="00522109" w:rsidRPr="00F87603" w:rsidRDefault="00307D6D" w:rsidP="008E22EE">
      <w:pPr>
        <w:rPr>
          <w:rFonts w:cs="Segoe UI Symbol"/>
        </w:rPr>
      </w:pPr>
      <w:sdt>
        <w:sdtPr>
          <w:rPr>
            <w:rFonts w:cs="Segoe UI Symbol"/>
          </w:rPr>
          <w:id w:val="944581182"/>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304955" w:rsidRPr="00F87603">
        <w:rPr>
          <w:rFonts w:cs="Segoe UI Symbol"/>
        </w:rPr>
        <w:t xml:space="preserve"> F</w:t>
      </w:r>
      <w:r w:rsidR="00522109" w:rsidRPr="00F87603">
        <w:rPr>
          <w:rFonts w:cs="Segoe UI Symbol"/>
        </w:rPr>
        <w:t>amilies</w:t>
      </w:r>
    </w:p>
    <w:p w14:paraId="1D5C6E29" w14:textId="0C90235D" w:rsidR="00522109" w:rsidRPr="00F87603" w:rsidRDefault="00307D6D" w:rsidP="008E22EE">
      <w:pPr>
        <w:rPr>
          <w:rFonts w:cs="Segoe UI Symbol"/>
        </w:rPr>
      </w:pPr>
      <w:sdt>
        <w:sdtPr>
          <w:rPr>
            <w:rFonts w:cs="Segoe UI Symbol"/>
          </w:rPr>
          <w:id w:val="-339700429"/>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304955" w:rsidRPr="00F87603">
        <w:rPr>
          <w:rFonts w:cs="Segoe UI Symbol"/>
        </w:rPr>
        <w:t xml:space="preserve"> D</w:t>
      </w:r>
      <w:r w:rsidR="00522109" w:rsidRPr="00F87603">
        <w:rPr>
          <w:rFonts w:cs="Segoe UI Symbol"/>
        </w:rPr>
        <w:t>ependent children</w:t>
      </w:r>
    </w:p>
    <w:p w14:paraId="635FA50A" w14:textId="49A1A5B0" w:rsidR="00522109" w:rsidRPr="00F87603" w:rsidRDefault="00307D6D" w:rsidP="00EB4646">
      <w:pPr>
        <w:spacing w:after="240"/>
        <w:rPr>
          <w:rFonts w:cs="Segoe UI Symbol"/>
        </w:rPr>
      </w:pPr>
      <w:sdt>
        <w:sdtPr>
          <w:rPr>
            <w:rFonts w:cs="Segoe UI Symbol"/>
          </w:rPr>
          <w:id w:val="692882743"/>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None of the above</w:t>
      </w:r>
    </w:p>
    <w:p w14:paraId="5096FD0E" w14:textId="3B91EBAC" w:rsidR="00522109" w:rsidRPr="00002DCC" w:rsidRDefault="00522109" w:rsidP="00F87603">
      <w:r w:rsidRPr="00002DCC">
        <w:t xml:space="preserve">If you selected ‘None of the above’, please provide your requirements and explain why you need this information. </w:t>
      </w:r>
    </w:p>
    <w:p w14:paraId="4B76F21A" w14:textId="7049FF10" w:rsidR="00522109" w:rsidRPr="00002DCC" w:rsidRDefault="00307D6D" w:rsidP="008E22EE">
      <w:pPr>
        <w:spacing w:after="200"/>
        <w:rPr>
          <w:color w:val="000000" w:themeColor="text1"/>
        </w:rPr>
      </w:pPr>
      <w:sdt>
        <w:sdtPr>
          <w:rPr>
            <w:color w:val="000000" w:themeColor="text1"/>
          </w:rPr>
          <w:id w:val="-865593903"/>
          <w:placeholder>
            <w:docPart w:val="718BBC32AFD24962AA8E88BC67A1F4E6"/>
          </w:placeholder>
          <w:showingPlcHdr/>
        </w:sdtPr>
        <w:sdtEndPr/>
        <w:sdtContent>
          <w:r w:rsidR="00522109" w:rsidRPr="00002DCC">
            <w:rPr>
              <w:color w:val="767171" w:themeColor="background2" w:themeShade="80"/>
            </w:rPr>
            <w:t>Click or tap here to enter text.</w:t>
          </w:r>
        </w:sdtContent>
      </w:sdt>
    </w:p>
    <w:p w14:paraId="5C9C7412" w14:textId="77777777" w:rsidR="00D67CE1" w:rsidRPr="00002DCC" w:rsidRDefault="00D67CE1" w:rsidP="008E22EE">
      <w:pPr>
        <w:pStyle w:val="Heading2"/>
      </w:pPr>
      <w:bookmarkStart w:id="39" w:name="_Toc100822426"/>
      <w:r w:rsidRPr="00002DCC">
        <w:t>Alternative population bases</w:t>
      </w:r>
      <w:bookmarkEnd w:id="39"/>
    </w:p>
    <w:p w14:paraId="3534EEC2" w14:textId="2FDF3600" w:rsidR="00522109" w:rsidRPr="00002DCC" w:rsidRDefault="0080477A" w:rsidP="00F87603">
      <w:r w:rsidRPr="00002DCC">
        <w:t>These questions are on the alternative population bases which use the data on travel to work/study. The feedback provided will help NRS understand who the users of this data are and what requirements they have.</w:t>
      </w:r>
    </w:p>
    <w:p w14:paraId="60D06749" w14:textId="41A73A90" w:rsidR="00522109" w:rsidRPr="00002DCC" w:rsidRDefault="00522109" w:rsidP="008E22EE">
      <w:pPr>
        <w:pStyle w:val="Heading3"/>
      </w:pPr>
      <w:r w:rsidRPr="00002DCC">
        <w:t>Which alternative population bases do you need for your analysis?</w:t>
      </w:r>
    </w:p>
    <w:p w14:paraId="361736DC" w14:textId="0F89177A" w:rsidR="00522109" w:rsidRPr="00002DCC" w:rsidRDefault="00522109" w:rsidP="00F87603">
      <w:pPr>
        <w:rPr>
          <w:rFonts w:cs="Segoe UI Symbol"/>
        </w:rPr>
      </w:pPr>
      <w:r w:rsidRPr="00002DCC">
        <w:t xml:space="preserve">Select all that apply. For each of the listed populations, a question on planned </w:t>
      </w:r>
      <w:r w:rsidRPr="00002DCC">
        <w:rPr>
          <w:rFonts w:cs="Segoe UI Symbol"/>
        </w:rPr>
        <w:t>analysis follows.</w:t>
      </w:r>
    </w:p>
    <w:p w14:paraId="33A05982" w14:textId="77777777" w:rsidR="00522109" w:rsidRPr="00F87603" w:rsidRDefault="00307D6D" w:rsidP="00914931">
      <w:pPr>
        <w:spacing w:before="240"/>
        <w:rPr>
          <w:rFonts w:cs="Segoe UI Symbol"/>
        </w:rPr>
      </w:pPr>
      <w:sdt>
        <w:sdtPr>
          <w:rPr>
            <w:rFonts w:cs="Segoe UI Symbol"/>
          </w:rPr>
          <w:id w:val="1139377173"/>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Workplace </w:t>
      </w:r>
    </w:p>
    <w:p w14:paraId="2996A3EC" w14:textId="77777777" w:rsidR="00522109" w:rsidRPr="00F87603" w:rsidRDefault="00307D6D" w:rsidP="008E22EE">
      <w:pPr>
        <w:rPr>
          <w:rFonts w:cs="Segoe UI Symbol"/>
        </w:rPr>
      </w:pPr>
      <w:sdt>
        <w:sdtPr>
          <w:rPr>
            <w:rFonts w:cs="Segoe UI Symbol"/>
          </w:rPr>
          <w:id w:val="-2058149309"/>
          <w14:checkbox>
            <w14:checked w14:val="0"/>
            <w14:checkedState w14:val="2612" w14:font="MS Gothic"/>
            <w14:uncheckedState w14:val="2610" w14:font="MS Gothic"/>
          </w14:checkbox>
        </w:sdtPr>
        <w:sdtEndPr/>
        <w:sdtContent>
          <w:r w:rsidR="00522109" w:rsidRPr="00F87603">
            <w:rPr>
              <w:rFonts w:ascii="Segoe UI Symbol" w:hAnsi="Segoe UI Symbol" w:cs="Segoe UI Symbol"/>
            </w:rPr>
            <w:t>☐</w:t>
          </w:r>
        </w:sdtContent>
      </w:sdt>
      <w:r w:rsidR="00522109" w:rsidRPr="00F87603">
        <w:rPr>
          <w:rFonts w:cs="Segoe UI Symbol"/>
        </w:rPr>
        <w:t xml:space="preserve"> Workday</w:t>
      </w:r>
    </w:p>
    <w:p w14:paraId="35904090" w14:textId="49349B74" w:rsidR="00C46065" w:rsidRPr="00F87603" w:rsidRDefault="00307D6D" w:rsidP="00EB4646">
      <w:pPr>
        <w:spacing w:after="240"/>
        <w:rPr>
          <w:rFonts w:cs="Segoe UI Symbol"/>
        </w:rPr>
      </w:pPr>
      <w:sdt>
        <w:sdtPr>
          <w:rPr>
            <w:rFonts w:cs="Segoe UI Symbol"/>
          </w:rPr>
          <w:id w:val="2008940720"/>
          <w14:checkbox>
            <w14:checked w14:val="0"/>
            <w14:checkedState w14:val="2612" w14:font="MS Gothic"/>
            <w14:uncheckedState w14:val="2610" w14:font="MS Gothic"/>
          </w14:checkbox>
        </w:sdtPr>
        <w:sdtEndPr/>
        <w:sdtContent>
          <w:r w:rsidR="00C46065" w:rsidRPr="00F87603">
            <w:rPr>
              <w:rFonts w:ascii="Segoe UI Symbol" w:hAnsi="Segoe UI Symbol" w:cs="Segoe UI Symbol"/>
            </w:rPr>
            <w:t>☐</w:t>
          </w:r>
        </w:sdtContent>
      </w:sdt>
      <w:r w:rsidR="00C46065" w:rsidRPr="00F87603">
        <w:rPr>
          <w:rFonts w:cs="Segoe UI Symbol"/>
        </w:rPr>
        <w:t xml:space="preserve"> None of the above</w:t>
      </w:r>
    </w:p>
    <w:p w14:paraId="7A09AE99" w14:textId="77777777" w:rsidR="00C46065" w:rsidRPr="00002DCC" w:rsidRDefault="00C46065" w:rsidP="00F87603">
      <w:r w:rsidRPr="00002DCC">
        <w:t xml:space="preserve">If you selected ‘None of the above’, please provide your requirements and explain why you need this information. </w:t>
      </w:r>
    </w:p>
    <w:p w14:paraId="607C1F10" w14:textId="51C014AA" w:rsidR="00C46065" w:rsidRPr="00002DCC" w:rsidRDefault="00307D6D" w:rsidP="008E22EE">
      <w:pPr>
        <w:spacing w:after="200"/>
        <w:rPr>
          <w:color w:val="000000" w:themeColor="text1"/>
        </w:rPr>
      </w:pPr>
      <w:sdt>
        <w:sdtPr>
          <w:rPr>
            <w:color w:val="000000" w:themeColor="text1"/>
          </w:rPr>
          <w:id w:val="-1597325891"/>
          <w:placeholder>
            <w:docPart w:val="F7B93EA46A9B4C009DCC927AF862727E"/>
          </w:placeholder>
          <w:showingPlcHdr/>
        </w:sdtPr>
        <w:sdtEndPr/>
        <w:sdtContent>
          <w:r w:rsidR="00C46065" w:rsidRPr="00002DCC">
            <w:rPr>
              <w:color w:val="767171" w:themeColor="background2" w:themeShade="80"/>
            </w:rPr>
            <w:t>Click or tap here to enter text.</w:t>
          </w:r>
        </w:sdtContent>
      </w:sdt>
    </w:p>
    <w:p w14:paraId="26BFC4A8" w14:textId="201E925D" w:rsidR="00B904A9" w:rsidRPr="00002DCC" w:rsidRDefault="00B904A9" w:rsidP="008E22EE">
      <w:pPr>
        <w:pStyle w:val="Heading3"/>
      </w:pPr>
      <w:r w:rsidRPr="00002DCC">
        <w:t>Do the plans for Census 202</w:t>
      </w:r>
      <w:r w:rsidR="00522109" w:rsidRPr="00002DCC">
        <w:t>2</w:t>
      </w:r>
      <w:r w:rsidRPr="00002DCC">
        <w:t xml:space="preserve"> analysis on alternative population bases meet your data user needs?</w:t>
      </w:r>
    </w:p>
    <w:p w14:paraId="56EE284A" w14:textId="77777777" w:rsidR="00B904A9" w:rsidRPr="00F87603" w:rsidRDefault="00307D6D" w:rsidP="00914931">
      <w:pPr>
        <w:spacing w:before="240"/>
        <w:rPr>
          <w:rFonts w:cs="Segoe UI Symbol"/>
        </w:rPr>
      </w:pPr>
      <w:sdt>
        <w:sdtPr>
          <w:rPr>
            <w:rFonts w:cs="Segoe UI Symbol"/>
          </w:rPr>
          <w:id w:val="2127340127"/>
          <w14:checkbox>
            <w14:checked w14:val="0"/>
            <w14:checkedState w14:val="2612" w14:font="MS Gothic"/>
            <w14:uncheckedState w14:val="2610" w14:font="MS Gothic"/>
          </w14:checkbox>
        </w:sdtPr>
        <w:sdtEndPr/>
        <w:sdtContent>
          <w:r w:rsidR="00B904A9" w:rsidRPr="00F87603">
            <w:rPr>
              <w:rFonts w:ascii="Segoe UI Symbol" w:hAnsi="Segoe UI Symbol" w:cs="Segoe UI Symbol"/>
            </w:rPr>
            <w:t>☐</w:t>
          </w:r>
        </w:sdtContent>
      </w:sdt>
      <w:r w:rsidR="00B904A9" w:rsidRPr="00F87603">
        <w:rPr>
          <w:rFonts w:cs="Segoe UI Symbol"/>
        </w:rPr>
        <w:t xml:space="preserve"> Yes, fully</w:t>
      </w:r>
    </w:p>
    <w:p w14:paraId="098C829E" w14:textId="77777777" w:rsidR="00B904A9" w:rsidRPr="00F87603" w:rsidRDefault="00307D6D" w:rsidP="008E22EE">
      <w:pPr>
        <w:rPr>
          <w:rFonts w:cs="Segoe UI Symbol"/>
        </w:rPr>
      </w:pPr>
      <w:sdt>
        <w:sdtPr>
          <w:rPr>
            <w:rFonts w:cs="Segoe UI Symbol"/>
          </w:rPr>
          <w:id w:val="1370883806"/>
          <w14:checkbox>
            <w14:checked w14:val="0"/>
            <w14:checkedState w14:val="2612" w14:font="MS Gothic"/>
            <w14:uncheckedState w14:val="2610" w14:font="MS Gothic"/>
          </w14:checkbox>
        </w:sdtPr>
        <w:sdtEndPr/>
        <w:sdtContent>
          <w:r w:rsidR="00B904A9" w:rsidRPr="00F87603">
            <w:rPr>
              <w:rFonts w:ascii="Segoe UI Symbol" w:hAnsi="Segoe UI Symbol" w:cs="Segoe UI Symbol"/>
            </w:rPr>
            <w:t>☐</w:t>
          </w:r>
        </w:sdtContent>
      </w:sdt>
      <w:r w:rsidR="00B904A9" w:rsidRPr="00F87603">
        <w:rPr>
          <w:rFonts w:cs="Segoe UI Symbol"/>
        </w:rPr>
        <w:t xml:space="preserve"> Yes, partially</w:t>
      </w:r>
    </w:p>
    <w:p w14:paraId="6E7B91CE" w14:textId="77777777" w:rsidR="00B904A9" w:rsidRPr="00F87603" w:rsidRDefault="00307D6D" w:rsidP="00EB4646">
      <w:pPr>
        <w:spacing w:after="240"/>
        <w:rPr>
          <w:rFonts w:cs="Segoe UI Symbol"/>
        </w:rPr>
      </w:pPr>
      <w:sdt>
        <w:sdtPr>
          <w:rPr>
            <w:rFonts w:cs="Segoe UI Symbol"/>
          </w:rPr>
          <w:id w:val="967235885"/>
          <w14:checkbox>
            <w14:checked w14:val="0"/>
            <w14:checkedState w14:val="2612" w14:font="MS Gothic"/>
            <w14:uncheckedState w14:val="2610" w14:font="MS Gothic"/>
          </w14:checkbox>
        </w:sdtPr>
        <w:sdtEndPr/>
        <w:sdtContent>
          <w:r w:rsidR="00B904A9" w:rsidRPr="00F87603">
            <w:rPr>
              <w:rFonts w:ascii="Segoe UI Symbol" w:hAnsi="Segoe UI Symbol" w:cs="Segoe UI Symbol"/>
            </w:rPr>
            <w:t>☐</w:t>
          </w:r>
        </w:sdtContent>
      </w:sdt>
      <w:r w:rsidR="00B904A9" w:rsidRPr="00F87603">
        <w:rPr>
          <w:rFonts w:cs="Segoe UI Symbol"/>
        </w:rPr>
        <w:t xml:space="preserve"> No </w:t>
      </w:r>
    </w:p>
    <w:p w14:paraId="159584B3" w14:textId="23760A73" w:rsidR="00B904A9" w:rsidRPr="00002DCC" w:rsidRDefault="00B904A9" w:rsidP="00F87603">
      <w:r w:rsidRPr="00002DCC">
        <w:t>If you selected ‘Yes, partially’ or ‘No’, please provide your requirements and explain why you need this information. If you know the precise variable classifications needed, please state these.</w:t>
      </w:r>
    </w:p>
    <w:p w14:paraId="24107A0E" w14:textId="6AB86091" w:rsidR="00A41985" w:rsidRDefault="00307D6D" w:rsidP="008E22EE">
      <w:pPr>
        <w:spacing w:after="200"/>
        <w:rPr>
          <w:color w:val="000000" w:themeColor="text1"/>
        </w:rPr>
      </w:pPr>
      <w:sdt>
        <w:sdtPr>
          <w:rPr>
            <w:color w:val="000000" w:themeColor="text1"/>
          </w:rPr>
          <w:id w:val="1901093915"/>
          <w:placeholder>
            <w:docPart w:val="1105AE8DA4F64B3D8A6A1D61F26B3E8E"/>
          </w:placeholder>
          <w:showingPlcHdr/>
        </w:sdtPr>
        <w:sdtEndPr/>
        <w:sdtContent>
          <w:r w:rsidR="00B904A9" w:rsidRPr="00002DCC">
            <w:rPr>
              <w:color w:val="767171" w:themeColor="background2" w:themeShade="80"/>
            </w:rPr>
            <w:t>Click or tap here to enter text.</w:t>
          </w:r>
        </w:sdtContent>
      </w:sdt>
    </w:p>
    <w:p w14:paraId="3E5D9A47" w14:textId="77777777" w:rsidR="00A41985" w:rsidRDefault="00A41985" w:rsidP="008E22EE">
      <w:pPr>
        <w:spacing w:before="0"/>
        <w:rPr>
          <w:color w:val="000000" w:themeColor="text1"/>
        </w:rPr>
      </w:pPr>
      <w:r>
        <w:rPr>
          <w:color w:val="000000" w:themeColor="text1"/>
        </w:rPr>
        <w:br w:type="page"/>
      </w:r>
    </w:p>
    <w:p w14:paraId="519A17A6" w14:textId="1DFEE993" w:rsidR="004C6AF8" w:rsidRPr="00002DCC" w:rsidRDefault="00C5079C" w:rsidP="008E22EE">
      <w:pPr>
        <w:pStyle w:val="Heading1"/>
      </w:pPr>
      <w:bookmarkStart w:id="40" w:name="_Toc116467600"/>
      <w:r w:rsidRPr="00002DCC">
        <w:lastRenderedPageBreak/>
        <w:t>Scotland’</w:t>
      </w:r>
      <w:r w:rsidR="0080477A" w:rsidRPr="00002DCC">
        <w:t>s</w:t>
      </w:r>
      <w:r w:rsidRPr="00002DCC">
        <w:t xml:space="preserve"> Census website</w:t>
      </w:r>
      <w:bookmarkEnd w:id="40"/>
    </w:p>
    <w:p w14:paraId="7E9B713A" w14:textId="146E9466" w:rsidR="0080477A" w:rsidRPr="00002DCC" w:rsidRDefault="0080477A" w:rsidP="00F87603">
      <w:r w:rsidRPr="00002DCC">
        <w:t>This section covers the Scotland’s Census website. This is where users will access the 2022 census outputs. It was launched in May 2021 in preparation for the 2022 census. Feedback provided through this section will allow NRS to review the performance of the site so far and identify improvements ahead of publishing 2022 census data.</w:t>
      </w:r>
    </w:p>
    <w:p w14:paraId="2BC13FFB" w14:textId="4F510E27" w:rsidR="00C5079C" w:rsidRPr="00002DCC" w:rsidRDefault="00C5079C" w:rsidP="008E22EE">
      <w:pPr>
        <w:pStyle w:val="Heading2"/>
      </w:pPr>
      <w:r w:rsidRPr="00002DCC">
        <w:t xml:space="preserve">Census results – Search Census data </w:t>
      </w:r>
    </w:p>
    <w:p w14:paraId="7398D6B1" w14:textId="48778EB5" w:rsidR="00C5079C" w:rsidRPr="00002DCC" w:rsidRDefault="00C5079C" w:rsidP="00F87603">
      <w:r w:rsidRPr="00002DCC">
        <w:t xml:space="preserve">This section covers the </w:t>
      </w:r>
      <w:hyperlink r:id="rId26" w:anchor="/search-by" w:history="1">
        <w:r w:rsidRPr="00EB7EC6">
          <w:rPr>
            <w:rStyle w:val="Hyperlink"/>
          </w:rPr>
          <w:t>‘Search Census data’</w:t>
        </w:r>
      </w:hyperlink>
      <w:r w:rsidRPr="00002DCC">
        <w:t xml:space="preserve"> section of the website. This is where users can access Census output tables. </w:t>
      </w:r>
    </w:p>
    <w:p w14:paraId="6E640663" w14:textId="288DB48F" w:rsidR="00C5079C" w:rsidRPr="00002DCC" w:rsidRDefault="00C5079C" w:rsidP="008E22EE">
      <w:pPr>
        <w:pStyle w:val="Heading3"/>
      </w:pPr>
      <w:r w:rsidRPr="00002DCC">
        <w:t>Have you used the ‘Search Census data’ section of the website to access 2001 and/or 2011 Census output tables and if so did it meet your needs?</w:t>
      </w:r>
    </w:p>
    <w:p w14:paraId="6A6BB7D4" w14:textId="45472BFB" w:rsidR="00C5079C" w:rsidRPr="00F87603" w:rsidRDefault="00307D6D" w:rsidP="00914931">
      <w:pPr>
        <w:spacing w:before="240"/>
      </w:pPr>
      <w:sdt>
        <w:sdtPr>
          <w:id w:val="1448048274"/>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 fully</w:t>
      </w:r>
    </w:p>
    <w:p w14:paraId="41782984" w14:textId="77777777" w:rsidR="00C5079C" w:rsidRPr="00F87603" w:rsidRDefault="00307D6D" w:rsidP="008E22EE">
      <w:sdt>
        <w:sdtPr>
          <w:id w:val="196199025"/>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 partially</w:t>
      </w:r>
    </w:p>
    <w:p w14:paraId="5385EC4A" w14:textId="7FADF895" w:rsidR="00304955" w:rsidRPr="00F87603" w:rsidRDefault="00307D6D" w:rsidP="008E22EE">
      <w:sdt>
        <w:sdtPr>
          <w:id w:val="-506366895"/>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304955" w:rsidRPr="00F87603">
        <w:t xml:space="preserve"> No</w:t>
      </w:r>
    </w:p>
    <w:p w14:paraId="39DD7D34" w14:textId="3E664367" w:rsidR="00C5079C" w:rsidRPr="00F87603" w:rsidRDefault="00307D6D" w:rsidP="00EB4646">
      <w:pPr>
        <w:spacing w:after="240"/>
      </w:pPr>
      <w:sdt>
        <w:sdtPr>
          <w:id w:val="-289207289"/>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w:t>
      </w:r>
      <w:r w:rsidR="00C5079C" w:rsidRPr="00F87603">
        <w:t xml:space="preserve">I haven’t used it </w:t>
      </w:r>
    </w:p>
    <w:p w14:paraId="0118FBFA" w14:textId="005E9FAF" w:rsidR="00C5079C" w:rsidRPr="00002DCC" w:rsidRDefault="00304955" w:rsidP="00F87603">
      <w:r w:rsidRPr="00002DCC">
        <w:t>P</w:t>
      </w:r>
      <w:r w:rsidR="00C5079C" w:rsidRPr="00002DCC">
        <w:t xml:space="preserve">lease provide feedback on your experience using this section of the website. </w:t>
      </w:r>
    </w:p>
    <w:p w14:paraId="36874F42" w14:textId="68768D7D" w:rsidR="00C5079C" w:rsidRPr="00002DCC" w:rsidRDefault="00307D6D" w:rsidP="008E22EE">
      <w:pPr>
        <w:spacing w:after="200"/>
        <w:rPr>
          <w:color w:val="000000" w:themeColor="text1"/>
        </w:rPr>
      </w:pPr>
      <w:sdt>
        <w:sdtPr>
          <w:rPr>
            <w:color w:val="000000" w:themeColor="text1"/>
          </w:rPr>
          <w:id w:val="-1698539577"/>
          <w:placeholder>
            <w:docPart w:val="7F6FF81EB1534D03AEEE937077A5B24A"/>
          </w:placeholder>
          <w:showingPlcHdr/>
        </w:sdtPr>
        <w:sdtEndPr/>
        <w:sdtContent>
          <w:r w:rsidR="00C5079C" w:rsidRPr="00002DCC">
            <w:rPr>
              <w:color w:val="767171" w:themeColor="background2" w:themeShade="80"/>
            </w:rPr>
            <w:t>Click or tap here to enter text.</w:t>
          </w:r>
        </w:sdtContent>
      </w:sdt>
    </w:p>
    <w:p w14:paraId="76718B58" w14:textId="71A6FC62" w:rsidR="00C5079C" w:rsidRPr="00002DCC" w:rsidRDefault="00C5079C" w:rsidP="008E22EE">
      <w:pPr>
        <w:pStyle w:val="Heading3"/>
      </w:pPr>
      <w:r w:rsidRPr="00002DCC">
        <w:t xml:space="preserve"> </w:t>
      </w:r>
      <w:r w:rsidR="00304955" w:rsidRPr="00002DCC">
        <w:t>Do you plan to use this section of the website to access pre-defined census tables?</w:t>
      </w:r>
    </w:p>
    <w:p w14:paraId="7CFBA547" w14:textId="77777777" w:rsidR="00C5079C" w:rsidRPr="00F87603" w:rsidRDefault="00307D6D" w:rsidP="00914931">
      <w:pPr>
        <w:spacing w:before="240"/>
      </w:pPr>
      <w:sdt>
        <w:sdtPr>
          <w:id w:val="-1765987730"/>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w:t>
      </w:r>
    </w:p>
    <w:p w14:paraId="1BEED6E4" w14:textId="79C86707" w:rsidR="00002DCC" w:rsidRPr="00F87603" w:rsidRDefault="00307D6D" w:rsidP="00EB4646">
      <w:pPr>
        <w:spacing w:after="240"/>
      </w:pPr>
      <w:sdt>
        <w:sdtPr>
          <w:id w:val="499312168"/>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No</w:t>
      </w:r>
    </w:p>
    <w:p w14:paraId="6CED104A" w14:textId="6956EE57" w:rsidR="00C5079C" w:rsidRPr="00002DCC" w:rsidRDefault="00C5079C" w:rsidP="008E22EE">
      <w:pPr>
        <w:pStyle w:val="Heading2"/>
      </w:pPr>
      <w:r w:rsidRPr="00002DCC">
        <w:t>Census results – Area Overviews</w:t>
      </w:r>
    </w:p>
    <w:p w14:paraId="470266C8" w14:textId="2DAA9896" w:rsidR="00C5079C" w:rsidRPr="00002DCC" w:rsidRDefault="00C5079C" w:rsidP="00F87603">
      <w:r w:rsidRPr="00002DCC">
        <w:t xml:space="preserve">This section covers the </w:t>
      </w:r>
      <w:hyperlink r:id="rId27" w:anchor="/explore" w:history="1">
        <w:r w:rsidRPr="00EB7EC6">
          <w:rPr>
            <w:rStyle w:val="Hyperlink"/>
          </w:rPr>
          <w:t>‘Area Overviews’</w:t>
        </w:r>
      </w:hyperlink>
      <w:r w:rsidRPr="00002DCC">
        <w:t xml:space="preserve"> section of the website. This has been designed to allow users to quickly view summary statistics for multiple geography types and quickly compare against previous Censuses or other areas.</w:t>
      </w:r>
    </w:p>
    <w:p w14:paraId="03C765F3" w14:textId="4BA98E0D" w:rsidR="00C5079C" w:rsidRPr="00002DCC" w:rsidRDefault="00C5079C" w:rsidP="008E22EE">
      <w:pPr>
        <w:pStyle w:val="Heading3"/>
      </w:pPr>
      <w:r w:rsidRPr="00002DCC">
        <w:t>Have you used the ‘Area overviews’ section of the website to access 2001 and/or 2011 Census output tables and if so did it meet your needs?</w:t>
      </w:r>
    </w:p>
    <w:p w14:paraId="30B367AF" w14:textId="77777777" w:rsidR="00304955" w:rsidRPr="00F87603" w:rsidRDefault="00307D6D" w:rsidP="00914931">
      <w:pPr>
        <w:spacing w:before="240"/>
      </w:pPr>
      <w:sdt>
        <w:sdtPr>
          <w:id w:val="-118551699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6D9D769E" w14:textId="77777777" w:rsidR="00304955" w:rsidRPr="00F87603" w:rsidRDefault="00307D6D" w:rsidP="008E22EE">
      <w:sdt>
        <w:sdtPr>
          <w:id w:val="-1503203428"/>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4CDC87A1" w14:textId="77777777" w:rsidR="00304955" w:rsidRPr="00F87603" w:rsidRDefault="00307D6D" w:rsidP="008E22EE">
      <w:sdt>
        <w:sdtPr>
          <w:id w:val="-1452241583"/>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434C0B9F" w14:textId="781435B4" w:rsidR="00304955" w:rsidRPr="00F87603" w:rsidRDefault="00307D6D" w:rsidP="00EB4646">
      <w:pPr>
        <w:spacing w:after="240"/>
      </w:pPr>
      <w:sdt>
        <w:sdtPr>
          <w:id w:val="-976304379"/>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6C91F1A1" w14:textId="77777777" w:rsidR="00304955" w:rsidRPr="00002DCC" w:rsidRDefault="00304955" w:rsidP="00F87603">
      <w:r w:rsidRPr="00002DCC">
        <w:t xml:space="preserve">Please provide feedback on your experience using this section of the website. </w:t>
      </w:r>
    </w:p>
    <w:p w14:paraId="50C783B3" w14:textId="77777777" w:rsidR="00C5079C" w:rsidRPr="00002DCC" w:rsidRDefault="00C5079C" w:rsidP="008E22EE">
      <w:pPr>
        <w:spacing w:after="200"/>
        <w:rPr>
          <w:color w:val="000000" w:themeColor="text1"/>
        </w:rPr>
      </w:pPr>
      <w:r w:rsidRPr="00002DCC">
        <w:rPr>
          <w:color w:val="000000" w:themeColor="text1"/>
        </w:rPr>
        <w:t xml:space="preserve"> </w:t>
      </w:r>
      <w:sdt>
        <w:sdtPr>
          <w:rPr>
            <w:color w:val="000000" w:themeColor="text1"/>
          </w:rPr>
          <w:id w:val="313223941"/>
          <w:placeholder>
            <w:docPart w:val="E589B6F601C0439DB0F364333AE63C73"/>
          </w:placeholder>
          <w:showingPlcHdr/>
        </w:sdtPr>
        <w:sdtEndPr/>
        <w:sdtContent>
          <w:r w:rsidRPr="00002DCC">
            <w:rPr>
              <w:color w:val="767171" w:themeColor="background2" w:themeShade="80"/>
            </w:rPr>
            <w:t>Click or tap here to enter text.</w:t>
          </w:r>
        </w:sdtContent>
      </w:sdt>
    </w:p>
    <w:p w14:paraId="1CBFA35E" w14:textId="518CCCBA" w:rsidR="00C5079C" w:rsidRPr="00002DCC" w:rsidRDefault="00C5079C" w:rsidP="00F87603">
      <w:pPr>
        <w:pStyle w:val="Heading3"/>
      </w:pPr>
      <w:r w:rsidRPr="00002DCC">
        <w:t>Do you plan to use the ‘Area Overviews’ section of the website to access summary statistics for the 2022 Census?</w:t>
      </w:r>
    </w:p>
    <w:p w14:paraId="43EBF86D" w14:textId="3A0E9D1E" w:rsidR="00C5079C" w:rsidRPr="00F87603" w:rsidRDefault="00307D6D" w:rsidP="00914931">
      <w:pPr>
        <w:spacing w:before="240"/>
      </w:pPr>
      <w:sdt>
        <w:sdtPr>
          <w:id w:val="707067319"/>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w:t>
      </w:r>
    </w:p>
    <w:p w14:paraId="4EA637A0" w14:textId="6159F9C1" w:rsidR="00C5079C" w:rsidRPr="00F87603" w:rsidRDefault="00307D6D" w:rsidP="00EB4646">
      <w:pPr>
        <w:spacing w:after="240"/>
      </w:pPr>
      <w:sdt>
        <w:sdtPr>
          <w:id w:val="-1091001467"/>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No</w:t>
      </w:r>
    </w:p>
    <w:p w14:paraId="447C6403" w14:textId="602CC202" w:rsidR="00C5079C" w:rsidRPr="00002DCC" w:rsidRDefault="00C5079C" w:rsidP="008E22EE">
      <w:pPr>
        <w:pStyle w:val="Heading2"/>
      </w:pPr>
      <w:r w:rsidRPr="00002DCC">
        <w:t>Flexible Table Builder</w:t>
      </w:r>
    </w:p>
    <w:p w14:paraId="301BB420" w14:textId="7C966366" w:rsidR="00C5079C" w:rsidRPr="00002DCC" w:rsidRDefault="00C5079C" w:rsidP="00F87603">
      <w:r w:rsidRPr="00002DCC">
        <w:t>This section covers our plans for the Flexible Table Builder, which will be our primary dissemination tool for 2022 Census outputs. The Flexible Table Builder was available to users to test during a public beta which ran from May 2021 to October 2021.</w:t>
      </w:r>
    </w:p>
    <w:p w14:paraId="730C2AD9" w14:textId="7FFA1F69" w:rsidR="00C5079C" w:rsidRPr="00002DCC" w:rsidRDefault="00C5079C" w:rsidP="008E22EE">
      <w:pPr>
        <w:pStyle w:val="Heading3"/>
      </w:pPr>
      <w:r w:rsidRPr="00002DCC">
        <w:t>Did you use the Flexible Table builder during the public beta and if so did it meet your needs?</w:t>
      </w:r>
    </w:p>
    <w:p w14:paraId="0F06E4A9" w14:textId="77777777" w:rsidR="00304955" w:rsidRPr="00F87603" w:rsidRDefault="00307D6D" w:rsidP="00914931">
      <w:pPr>
        <w:spacing w:before="240"/>
      </w:pPr>
      <w:sdt>
        <w:sdtPr>
          <w:id w:val="1231818414"/>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167ECD9C" w14:textId="77777777" w:rsidR="00304955" w:rsidRPr="00F87603" w:rsidRDefault="00307D6D" w:rsidP="008E22EE">
      <w:sdt>
        <w:sdtPr>
          <w:id w:val="1661891118"/>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19A2A594" w14:textId="77777777" w:rsidR="00304955" w:rsidRPr="00F87603" w:rsidRDefault="00307D6D" w:rsidP="008E22EE">
      <w:sdt>
        <w:sdtPr>
          <w:id w:val="-1588612742"/>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0FB6D252" w14:textId="77777777" w:rsidR="00304955" w:rsidRPr="00F87603" w:rsidRDefault="00307D6D" w:rsidP="00EB4646">
      <w:pPr>
        <w:spacing w:after="240"/>
      </w:pPr>
      <w:sdt>
        <w:sdtPr>
          <w:id w:val="-364212641"/>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36B63C64" w14:textId="70FD9369" w:rsidR="00C5079C" w:rsidRPr="00002DCC" w:rsidRDefault="00304955" w:rsidP="00F87603">
      <w:r w:rsidRPr="00002DCC">
        <w:t xml:space="preserve">Please provide feedback on your experience using this section of the website. </w:t>
      </w:r>
    </w:p>
    <w:p w14:paraId="08379B5B" w14:textId="77777777" w:rsidR="00C5079C" w:rsidRPr="00002DCC" w:rsidRDefault="00C5079C" w:rsidP="008E22EE">
      <w:pPr>
        <w:spacing w:after="200"/>
        <w:rPr>
          <w:color w:val="000000" w:themeColor="text1"/>
        </w:rPr>
      </w:pPr>
      <w:r w:rsidRPr="00002DCC">
        <w:rPr>
          <w:color w:val="000000" w:themeColor="text1"/>
        </w:rPr>
        <w:t xml:space="preserve"> </w:t>
      </w:r>
      <w:sdt>
        <w:sdtPr>
          <w:rPr>
            <w:color w:val="000000" w:themeColor="text1"/>
          </w:rPr>
          <w:id w:val="1734742729"/>
          <w:placeholder>
            <w:docPart w:val="74432E6DC1DE45FC969A78279015C70C"/>
          </w:placeholder>
          <w:showingPlcHdr/>
        </w:sdtPr>
        <w:sdtEndPr/>
        <w:sdtContent>
          <w:r w:rsidRPr="00002DCC">
            <w:rPr>
              <w:color w:val="767171" w:themeColor="background2" w:themeShade="80"/>
            </w:rPr>
            <w:t>Click or tap here to enter text.</w:t>
          </w:r>
        </w:sdtContent>
      </w:sdt>
    </w:p>
    <w:p w14:paraId="441EAEE9" w14:textId="315BF3F9" w:rsidR="00C5079C" w:rsidRPr="00002DCC" w:rsidRDefault="00C5079C" w:rsidP="008E22EE">
      <w:pPr>
        <w:pStyle w:val="Heading3"/>
      </w:pPr>
      <w:r w:rsidRPr="00002DCC">
        <w:t>Do you plan to use the Flexible Table Builder to access 2022 Census data?</w:t>
      </w:r>
    </w:p>
    <w:p w14:paraId="6828ECC5" w14:textId="77777777" w:rsidR="00C5079C" w:rsidRPr="00F87603" w:rsidRDefault="00307D6D" w:rsidP="00914931">
      <w:pPr>
        <w:spacing w:before="240"/>
      </w:pPr>
      <w:sdt>
        <w:sdtPr>
          <w:id w:val="-582218066"/>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w:t>
      </w:r>
    </w:p>
    <w:p w14:paraId="0226D3D4" w14:textId="6ECD43AE" w:rsidR="00C5079C" w:rsidRPr="00F87603" w:rsidRDefault="00307D6D" w:rsidP="00EB4646">
      <w:pPr>
        <w:spacing w:after="240"/>
      </w:pPr>
      <w:sdt>
        <w:sdtPr>
          <w:id w:val="-2099165337"/>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No</w:t>
      </w:r>
    </w:p>
    <w:p w14:paraId="397890BF" w14:textId="49EA55F5" w:rsidR="00C5079C" w:rsidRPr="00002DCC" w:rsidRDefault="00C5079C" w:rsidP="008E22EE">
      <w:pPr>
        <w:pStyle w:val="Heading3"/>
      </w:pPr>
      <w:r w:rsidRPr="00002DCC">
        <w:lastRenderedPageBreak/>
        <w:t>Do you plan to create an account to save tables that you build and custom geography groupings?</w:t>
      </w:r>
    </w:p>
    <w:p w14:paraId="6155D0A4" w14:textId="77777777" w:rsidR="00C5079C" w:rsidRPr="00F87603" w:rsidRDefault="00307D6D" w:rsidP="00914931">
      <w:pPr>
        <w:spacing w:before="240"/>
      </w:pPr>
      <w:sdt>
        <w:sdtPr>
          <w:id w:val="-77909968"/>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w:t>
      </w:r>
    </w:p>
    <w:p w14:paraId="7D59DEC4" w14:textId="77777777" w:rsidR="00841F1D" w:rsidRPr="00F87603" w:rsidRDefault="00307D6D" w:rsidP="00EB4646">
      <w:pPr>
        <w:spacing w:after="240"/>
      </w:pPr>
      <w:sdt>
        <w:sdtPr>
          <w:id w:val="-329364497"/>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No</w:t>
      </w:r>
    </w:p>
    <w:p w14:paraId="606AC27B" w14:textId="3CE37705" w:rsidR="00C5079C" w:rsidRPr="00002DCC" w:rsidRDefault="00C5079C" w:rsidP="008E22EE">
      <w:pPr>
        <w:pStyle w:val="Heading3"/>
      </w:pPr>
      <w:r w:rsidRPr="00002DCC">
        <w:t>Would you be interested in attending training sessions where NRS provides users instructions on how to use the Flexible Table Builder?</w:t>
      </w:r>
    </w:p>
    <w:p w14:paraId="1864F28C" w14:textId="77777777" w:rsidR="00304955" w:rsidRPr="00F87603" w:rsidRDefault="00307D6D" w:rsidP="00914931">
      <w:pPr>
        <w:spacing w:before="240"/>
      </w:pPr>
      <w:sdt>
        <w:sdtPr>
          <w:id w:val="1411273691"/>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w:t>
      </w:r>
    </w:p>
    <w:p w14:paraId="06A6009D" w14:textId="09A18E26" w:rsidR="00304955" w:rsidRPr="00F87603" w:rsidRDefault="00307D6D" w:rsidP="00EB4646">
      <w:pPr>
        <w:spacing w:after="240"/>
      </w:pPr>
      <w:sdt>
        <w:sdtPr>
          <w:id w:val="1457917953"/>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4AA54D18" w14:textId="151DDBB5" w:rsidR="00C5079C" w:rsidRPr="00002DCC" w:rsidRDefault="00C5079C" w:rsidP="008E22EE">
      <w:pPr>
        <w:pStyle w:val="Heading2"/>
      </w:pPr>
      <w:r w:rsidRPr="00002DCC">
        <w:t>Download Data</w:t>
      </w:r>
    </w:p>
    <w:p w14:paraId="3E9F7FAA" w14:textId="04AC7C60" w:rsidR="00C5079C" w:rsidRPr="00002DCC" w:rsidRDefault="00C5079C" w:rsidP="00F87603">
      <w:r w:rsidRPr="00002DCC">
        <w:t xml:space="preserve">This section covers the </w:t>
      </w:r>
      <w:hyperlink r:id="rId28" w:history="1">
        <w:r w:rsidRPr="00EB7EC6">
          <w:rPr>
            <w:rStyle w:val="Hyperlink"/>
          </w:rPr>
          <w:t>‘Download data’</w:t>
        </w:r>
      </w:hyperlink>
      <w:r w:rsidRPr="00002DCC">
        <w:t xml:space="preserve"> section of the website, this is where users can download bulk files of all standard tables from the 2011 and 2001 </w:t>
      </w:r>
      <w:r w:rsidR="00EB7EC6">
        <w:t>c</w:t>
      </w:r>
      <w:r w:rsidR="00EB7EC6" w:rsidRPr="00002DCC">
        <w:t xml:space="preserve">ensuses </w:t>
      </w:r>
      <w:r w:rsidRPr="00002DCC">
        <w:t xml:space="preserve">and find information on the commissioned tables service. </w:t>
      </w:r>
    </w:p>
    <w:p w14:paraId="4B64D705" w14:textId="6E886B27" w:rsidR="00C5079C" w:rsidRPr="00002DCC" w:rsidRDefault="00C5079C" w:rsidP="008E22EE">
      <w:pPr>
        <w:pStyle w:val="Heading3"/>
      </w:pPr>
      <w:r w:rsidRPr="00002DCC">
        <w:t>Have you used the ‘Download data’ section of the website to access 2001 and/or 2011 Census bulk files and if so did it meet your needs?</w:t>
      </w:r>
    </w:p>
    <w:p w14:paraId="0B8C4F30" w14:textId="77777777" w:rsidR="00304955" w:rsidRPr="00F87603" w:rsidRDefault="00307D6D" w:rsidP="00914931">
      <w:pPr>
        <w:spacing w:before="240"/>
      </w:pPr>
      <w:sdt>
        <w:sdtPr>
          <w:id w:val="757334444"/>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20C6906C" w14:textId="77777777" w:rsidR="00304955" w:rsidRPr="00F87603" w:rsidRDefault="00307D6D" w:rsidP="008E22EE">
      <w:sdt>
        <w:sdtPr>
          <w:id w:val="173574156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7C9F4A9C" w14:textId="77777777" w:rsidR="00304955" w:rsidRPr="00F87603" w:rsidRDefault="00307D6D" w:rsidP="008E22EE">
      <w:sdt>
        <w:sdtPr>
          <w:id w:val="1130353902"/>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05FE388A" w14:textId="77777777" w:rsidR="00304955" w:rsidRPr="00F87603" w:rsidRDefault="00307D6D" w:rsidP="00EB4646">
      <w:pPr>
        <w:spacing w:after="240"/>
      </w:pPr>
      <w:sdt>
        <w:sdtPr>
          <w:id w:val="70483452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150439B6" w14:textId="77777777" w:rsidR="00304955" w:rsidRPr="00002DCC" w:rsidRDefault="00304955" w:rsidP="00F87603">
      <w:r w:rsidRPr="00002DCC">
        <w:t xml:space="preserve">Please provide feedback on your experience using this section of the website. </w:t>
      </w:r>
    </w:p>
    <w:p w14:paraId="7782C183" w14:textId="77777777" w:rsidR="00C5079C" w:rsidRPr="00002DCC" w:rsidRDefault="00C5079C" w:rsidP="008E22EE">
      <w:pPr>
        <w:spacing w:after="200"/>
        <w:rPr>
          <w:color w:val="000000" w:themeColor="text1"/>
        </w:rPr>
      </w:pPr>
      <w:r w:rsidRPr="00002DCC">
        <w:rPr>
          <w:color w:val="000000" w:themeColor="text1"/>
        </w:rPr>
        <w:t xml:space="preserve"> </w:t>
      </w:r>
      <w:sdt>
        <w:sdtPr>
          <w:rPr>
            <w:color w:val="000000" w:themeColor="text1"/>
          </w:rPr>
          <w:id w:val="1510418088"/>
          <w:placeholder>
            <w:docPart w:val="EBA6AE45026B41429D987AD3FAC98A1C"/>
          </w:placeholder>
          <w:showingPlcHdr/>
        </w:sdtPr>
        <w:sdtEndPr/>
        <w:sdtContent>
          <w:r w:rsidRPr="00002DCC">
            <w:rPr>
              <w:color w:val="767171" w:themeColor="background2" w:themeShade="80"/>
            </w:rPr>
            <w:t>Click or tap here to enter text.</w:t>
          </w:r>
        </w:sdtContent>
      </w:sdt>
    </w:p>
    <w:p w14:paraId="29D611B8" w14:textId="0D50B090" w:rsidR="00C5079C" w:rsidRPr="00002DCC" w:rsidRDefault="00C5079C" w:rsidP="008E22EE">
      <w:pPr>
        <w:pStyle w:val="Heading3"/>
      </w:pPr>
      <w:r w:rsidRPr="00002DCC">
        <w:t xml:space="preserve"> Do you plan to use bulk data files for the</w:t>
      </w:r>
      <w:r w:rsidR="0097699D">
        <w:t xml:space="preserve"> </w:t>
      </w:r>
      <w:r w:rsidRPr="00002DCC">
        <w:t>2022 Census?</w:t>
      </w:r>
    </w:p>
    <w:p w14:paraId="1472993C" w14:textId="77777777" w:rsidR="00C5079C" w:rsidRPr="00F87603" w:rsidRDefault="00307D6D" w:rsidP="00914931">
      <w:pPr>
        <w:spacing w:before="240"/>
      </w:pPr>
      <w:sdt>
        <w:sdtPr>
          <w:id w:val="1486055097"/>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w:t>
      </w:r>
    </w:p>
    <w:p w14:paraId="5ECA1684" w14:textId="5F3E678E" w:rsidR="00C5079C" w:rsidRPr="00F87603" w:rsidRDefault="00307D6D" w:rsidP="00EB4646">
      <w:pPr>
        <w:spacing w:after="240"/>
      </w:pPr>
      <w:sdt>
        <w:sdtPr>
          <w:id w:val="364566206"/>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No</w:t>
      </w:r>
    </w:p>
    <w:p w14:paraId="70C00F60" w14:textId="4FA3FE95" w:rsidR="00C5079C" w:rsidRPr="00002DCC" w:rsidRDefault="00C5079C" w:rsidP="008E22EE">
      <w:pPr>
        <w:pStyle w:val="Heading3"/>
      </w:pPr>
      <w:r w:rsidRPr="00002DCC">
        <w:t>Would you be interested in accessing 2022 Census data though an API?</w:t>
      </w:r>
    </w:p>
    <w:p w14:paraId="131AC646" w14:textId="77777777" w:rsidR="00C5079C" w:rsidRPr="00F87603" w:rsidRDefault="00307D6D" w:rsidP="00914931">
      <w:pPr>
        <w:spacing w:before="240"/>
      </w:pPr>
      <w:sdt>
        <w:sdtPr>
          <w:id w:val="-819571277"/>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Yes</w:t>
      </w:r>
    </w:p>
    <w:p w14:paraId="0535214F" w14:textId="0106A162" w:rsidR="00C5079C" w:rsidRPr="00F87603" w:rsidRDefault="00307D6D" w:rsidP="00EB4646">
      <w:pPr>
        <w:spacing w:after="240"/>
      </w:pPr>
      <w:sdt>
        <w:sdtPr>
          <w:id w:val="266667676"/>
          <w14:checkbox>
            <w14:checked w14:val="0"/>
            <w14:checkedState w14:val="2612" w14:font="MS Gothic"/>
            <w14:uncheckedState w14:val="2610" w14:font="MS Gothic"/>
          </w14:checkbox>
        </w:sdtPr>
        <w:sdtEndPr/>
        <w:sdtContent>
          <w:r w:rsidR="00C5079C" w:rsidRPr="00F87603">
            <w:rPr>
              <w:rFonts w:ascii="Segoe UI Symbol" w:hAnsi="Segoe UI Symbol" w:cs="Segoe UI Symbol"/>
            </w:rPr>
            <w:t>☐</w:t>
          </w:r>
        </w:sdtContent>
      </w:sdt>
      <w:r w:rsidR="00C5079C" w:rsidRPr="00F87603">
        <w:t xml:space="preserve"> No</w:t>
      </w:r>
    </w:p>
    <w:p w14:paraId="11767509" w14:textId="46FBE539" w:rsidR="00C5079C" w:rsidRPr="00002DCC" w:rsidRDefault="00C5079C" w:rsidP="008E22EE">
      <w:pPr>
        <w:pStyle w:val="Heading3"/>
      </w:pPr>
      <w:r w:rsidRPr="00002DCC">
        <w:t xml:space="preserve">Have you requested any </w:t>
      </w:r>
      <w:r w:rsidR="00EB7EC6">
        <w:t>c</w:t>
      </w:r>
      <w:r w:rsidR="00EB7EC6" w:rsidRPr="00002DCC">
        <w:t xml:space="preserve">ommissioned </w:t>
      </w:r>
      <w:r w:rsidRPr="00002DCC">
        <w:t>tables from the 2001 and/or 2011 Censuses and if so did it meet your needs?</w:t>
      </w:r>
    </w:p>
    <w:p w14:paraId="1E8FFF91" w14:textId="77777777" w:rsidR="00304955" w:rsidRPr="00F87603" w:rsidRDefault="00307D6D" w:rsidP="00914931">
      <w:pPr>
        <w:spacing w:before="240"/>
      </w:pPr>
      <w:sdt>
        <w:sdtPr>
          <w:id w:val="-76808977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154C1281" w14:textId="77777777" w:rsidR="00304955" w:rsidRPr="00F87603" w:rsidRDefault="00307D6D" w:rsidP="008E22EE">
      <w:sdt>
        <w:sdtPr>
          <w:id w:val="1022980103"/>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226E9484" w14:textId="77777777" w:rsidR="00304955" w:rsidRPr="00F87603" w:rsidRDefault="00307D6D" w:rsidP="008E22EE">
      <w:sdt>
        <w:sdtPr>
          <w:id w:val="19720816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07444188" w14:textId="77777777" w:rsidR="00304955" w:rsidRPr="00F87603" w:rsidRDefault="00307D6D" w:rsidP="00EB4646">
      <w:pPr>
        <w:spacing w:after="240"/>
      </w:pPr>
      <w:sdt>
        <w:sdtPr>
          <w:id w:val="105613336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7604252D" w14:textId="77777777" w:rsidR="00304955" w:rsidRPr="00002DCC" w:rsidRDefault="00304955" w:rsidP="00F87603">
      <w:r w:rsidRPr="00002DCC">
        <w:t xml:space="preserve">Please provide feedback on your experience using this section of the website. </w:t>
      </w:r>
    </w:p>
    <w:p w14:paraId="64F912C0" w14:textId="41C2660E" w:rsidR="00C5079C" w:rsidRPr="00002DCC" w:rsidRDefault="00307D6D" w:rsidP="008E22EE">
      <w:pPr>
        <w:spacing w:after="200"/>
        <w:rPr>
          <w:color w:val="000000" w:themeColor="text1"/>
        </w:rPr>
      </w:pPr>
      <w:sdt>
        <w:sdtPr>
          <w:rPr>
            <w:color w:val="000000" w:themeColor="text1"/>
          </w:rPr>
          <w:id w:val="1714695641"/>
          <w:placeholder>
            <w:docPart w:val="203256CA718943D0B220F105DAB2B9CD"/>
          </w:placeholder>
          <w:showingPlcHdr/>
        </w:sdtPr>
        <w:sdtEndPr/>
        <w:sdtContent>
          <w:r w:rsidR="00C5079C" w:rsidRPr="00002DCC">
            <w:rPr>
              <w:color w:val="767171" w:themeColor="background2" w:themeShade="80"/>
            </w:rPr>
            <w:t>Click or tap here to enter text.</w:t>
          </w:r>
        </w:sdtContent>
      </w:sdt>
    </w:p>
    <w:p w14:paraId="0D6EB8A9" w14:textId="666BC2EA" w:rsidR="00C5079C" w:rsidRPr="00002DCC" w:rsidRDefault="00C5079C" w:rsidP="008E22EE">
      <w:pPr>
        <w:pStyle w:val="Heading2"/>
      </w:pPr>
      <w:r w:rsidRPr="00002DCC">
        <w:t>Case Studies</w:t>
      </w:r>
    </w:p>
    <w:p w14:paraId="2B321B4B" w14:textId="682C2618" w:rsidR="00C5079C" w:rsidRPr="00002DCC" w:rsidRDefault="00C5079C" w:rsidP="00F87603">
      <w:r w:rsidRPr="00002DCC">
        <w:t xml:space="preserve">This section covers the </w:t>
      </w:r>
      <w:hyperlink r:id="rId29" w:history="1">
        <w:r w:rsidRPr="00EB7EC6">
          <w:rPr>
            <w:rStyle w:val="Hyperlink"/>
          </w:rPr>
          <w:t>Case Studies</w:t>
        </w:r>
      </w:hyperlink>
      <w:r w:rsidRPr="00002DCC">
        <w:t xml:space="preserve"> section of the website, this</w:t>
      </w:r>
      <w:r w:rsidR="0097699D">
        <w:t xml:space="preserve"> </w:t>
      </w:r>
      <w:r w:rsidRPr="00002DCC">
        <w:t>provides users with</w:t>
      </w:r>
      <w:r w:rsidR="0097699D">
        <w:t xml:space="preserve"> </w:t>
      </w:r>
      <w:r w:rsidRPr="00002DCC">
        <w:t>examples of how Census data has been used.</w:t>
      </w:r>
    </w:p>
    <w:p w14:paraId="04706828" w14:textId="311C3C2B" w:rsidR="00C17344" w:rsidRPr="00002DCC" w:rsidRDefault="00C17344" w:rsidP="00F87603">
      <w:r w:rsidRPr="00002DCC">
        <w:t>Have you used the Case studies section of the website to access metadata on the 2001 and/or 2011 census data and if so did it meet your needs?</w:t>
      </w:r>
    </w:p>
    <w:p w14:paraId="678A35CE" w14:textId="77777777" w:rsidR="00304955" w:rsidRPr="00F87603" w:rsidRDefault="00307D6D" w:rsidP="00914931">
      <w:pPr>
        <w:spacing w:before="240"/>
      </w:pPr>
      <w:sdt>
        <w:sdtPr>
          <w:id w:val="162319719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3C3F1540" w14:textId="77777777" w:rsidR="00304955" w:rsidRPr="00F87603" w:rsidRDefault="00307D6D" w:rsidP="008E22EE">
      <w:sdt>
        <w:sdtPr>
          <w:id w:val="1639370404"/>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5B1F03ED" w14:textId="77777777" w:rsidR="00304955" w:rsidRPr="00F87603" w:rsidRDefault="00307D6D" w:rsidP="008E22EE">
      <w:sdt>
        <w:sdtPr>
          <w:id w:val="-1028481330"/>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4FE68678" w14:textId="77777777" w:rsidR="00304955" w:rsidRPr="00F87603" w:rsidRDefault="00307D6D" w:rsidP="00EB4646">
      <w:pPr>
        <w:spacing w:after="240"/>
      </w:pPr>
      <w:sdt>
        <w:sdtPr>
          <w:id w:val="-1471433421"/>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0784FB20" w14:textId="77777777" w:rsidR="008E22EE" w:rsidRDefault="00304955" w:rsidP="00F87603">
      <w:r w:rsidRPr="00002DCC">
        <w:t xml:space="preserve">Please provide feedback on your experience using this section of the website. </w:t>
      </w:r>
    </w:p>
    <w:p w14:paraId="6804E1B3" w14:textId="25BE1053" w:rsidR="00C17344" w:rsidRPr="00002DCC" w:rsidRDefault="00307D6D" w:rsidP="008E22EE">
      <w:pPr>
        <w:spacing w:after="200"/>
        <w:rPr>
          <w:color w:val="000000" w:themeColor="text1"/>
        </w:rPr>
      </w:pPr>
      <w:sdt>
        <w:sdtPr>
          <w:rPr>
            <w:color w:val="000000" w:themeColor="text1"/>
          </w:rPr>
          <w:id w:val="-178129440"/>
          <w:placeholder>
            <w:docPart w:val="38679D2E694C46A9A9DBF51351FB7553"/>
          </w:placeholder>
          <w:showingPlcHdr/>
        </w:sdtPr>
        <w:sdtEndPr/>
        <w:sdtContent>
          <w:r w:rsidR="00C17344" w:rsidRPr="00002DCC">
            <w:rPr>
              <w:color w:val="767171" w:themeColor="background2" w:themeShade="80"/>
            </w:rPr>
            <w:t>Click or tap here to enter text.</w:t>
          </w:r>
        </w:sdtContent>
      </w:sdt>
    </w:p>
    <w:p w14:paraId="068A714C" w14:textId="63B3B149" w:rsidR="00C5079C" w:rsidRPr="00002DCC" w:rsidRDefault="00C5079C" w:rsidP="008E22EE">
      <w:pPr>
        <w:pStyle w:val="Heading2"/>
      </w:pPr>
      <w:r w:rsidRPr="00002DCC">
        <w:t xml:space="preserve">Metadata </w:t>
      </w:r>
    </w:p>
    <w:p w14:paraId="7FA5249E" w14:textId="00BE61E8" w:rsidR="00C5079C" w:rsidRPr="00002DCC" w:rsidRDefault="00C5079C" w:rsidP="00F87603">
      <w:r w:rsidRPr="00002DCC">
        <w:t xml:space="preserve">The section covers the </w:t>
      </w:r>
      <w:hyperlink r:id="rId30" w:history="1">
        <w:r w:rsidRPr="00EB7EC6">
          <w:rPr>
            <w:rStyle w:val="Hyperlink"/>
          </w:rPr>
          <w:t>‘Metadata’</w:t>
        </w:r>
      </w:hyperlink>
      <w:r w:rsidRPr="00002DCC">
        <w:t xml:space="preserve"> information on the Scotland’s Census website. This information is provided so that users know how the information was collected and provides information on whether or not data is comparable against previous Scottish </w:t>
      </w:r>
      <w:r w:rsidR="00841F1D">
        <w:t>c</w:t>
      </w:r>
      <w:r w:rsidRPr="00002DCC">
        <w:t xml:space="preserve">ensuses and other UK censuses. </w:t>
      </w:r>
    </w:p>
    <w:p w14:paraId="481C8476" w14:textId="41F343AD" w:rsidR="00C17344" w:rsidRPr="00002DCC" w:rsidRDefault="00C17344" w:rsidP="008E22EE">
      <w:pPr>
        <w:pStyle w:val="Heading3"/>
      </w:pPr>
      <w:r w:rsidRPr="00002DCC">
        <w:lastRenderedPageBreak/>
        <w:t>Have you used the metadata section of the website to access metadata on the 2001 and/or 2011 census data and if so did it meet your needs?</w:t>
      </w:r>
    </w:p>
    <w:p w14:paraId="33658995" w14:textId="77777777" w:rsidR="00304955" w:rsidRPr="00F87603" w:rsidRDefault="00307D6D" w:rsidP="00914931">
      <w:pPr>
        <w:spacing w:before="240"/>
      </w:pPr>
      <w:sdt>
        <w:sdtPr>
          <w:id w:val="-1300841036"/>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595BE22F" w14:textId="77777777" w:rsidR="00304955" w:rsidRPr="00F87603" w:rsidRDefault="00307D6D" w:rsidP="008E22EE">
      <w:sdt>
        <w:sdtPr>
          <w:id w:val="99148630"/>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350102BC" w14:textId="77777777" w:rsidR="00304955" w:rsidRPr="00F87603" w:rsidRDefault="00307D6D" w:rsidP="008E22EE">
      <w:sdt>
        <w:sdtPr>
          <w:id w:val="-108399217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02D2C217" w14:textId="77777777" w:rsidR="00304955" w:rsidRPr="00F87603" w:rsidRDefault="00307D6D" w:rsidP="00EB4646">
      <w:pPr>
        <w:spacing w:after="240"/>
      </w:pPr>
      <w:sdt>
        <w:sdtPr>
          <w:id w:val="38859525"/>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616B0083" w14:textId="77777777" w:rsidR="00304955" w:rsidRPr="00002DCC" w:rsidRDefault="00304955" w:rsidP="00F87603">
      <w:r w:rsidRPr="00002DCC">
        <w:t xml:space="preserve">Please provide feedback on your experience using this section of the website. </w:t>
      </w:r>
    </w:p>
    <w:p w14:paraId="3B464776" w14:textId="1D9DA745" w:rsidR="00C17344" w:rsidRPr="00002DCC" w:rsidRDefault="00307D6D" w:rsidP="008E22EE">
      <w:pPr>
        <w:spacing w:after="200"/>
        <w:rPr>
          <w:color w:val="000000" w:themeColor="text1"/>
        </w:rPr>
      </w:pPr>
      <w:sdt>
        <w:sdtPr>
          <w:rPr>
            <w:color w:val="000000" w:themeColor="text1"/>
          </w:rPr>
          <w:id w:val="-253051850"/>
          <w:placeholder>
            <w:docPart w:val="8CA42C64CE6342D2A967F370AB100DE6"/>
          </w:placeholder>
          <w:showingPlcHdr/>
        </w:sdtPr>
        <w:sdtEndPr/>
        <w:sdtContent>
          <w:r w:rsidR="00C17344" w:rsidRPr="00002DCC">
            <w:rPr>
              <w:color w:val="767171" w:themeColor="background2" w:themeShade="80"/>
            </w:rPr>
            <w:t>Click or tap here to enter text.</w:t>
          </w:r>
        </w:sdtContent>
      </w:sdt>
    </w:p>
    <w:p w14:paraId="5F9B5FDE" w14:textId="14176A82" w:rsidR="00C17344" w:rsidRPr="00002DCC" w:rsidRDefault="00C17344" w:rsidP="008E22EE">
      <w:pPr>
        <w:pStyle w:val="Heading3"/>
      </w:pPr>
      <w:r w:rsidRPr="00002DCC">
        <w:t>Do you plan to use metadata for the</w:t>
      </w:r>
      <w:r w:rsidR="0097699D">
        <w:t xml:space="preserve"> </w:t>
      </w:r>
      <w:r w:rsidRPr="00002DCC">
        <w:t>2022 Census?</w:t>
      </w:r>
    </w:p>
    <w:p w14:paraId="66B9BE55" w14:textId="77777777" w:rsidR="00C17344" w:rsidRPr="00F87603" w:rsidRDefault="00307D6D" w:rsidP="00914931">
      <w:pPr>
        <w:spacing w:before="240"/>
        <w:rPr>
          <w:rFonts w:cs="Segoe UI Symbol"/>
        </w:rPr>
      </w:pPr>
      <w:sdt>
        <w:sdtPr>
          <w:rPr>
            <w:rFonts w:cs="Segoe UI Symbol"/>
          </w:rPr>
          <w:id w:val="-1093011334"/>
          <w14:checkbox>
            <w14:checked w14:val="0"/>
            <w14:checkedState w14:val="2612" w14:font="MS Gothic"/>
            <w14:uncheckedState w14:val="2610" w14:font="MS Gothic"/>
          </w14:checkbox>
        </w:sdtPr>
        <w:sdtEndPr/>
        <w:sdtContent>
          <w:r w:rsidR="00C17344" w:rsidRPr="00F87603">
            <w:rPr>
              <w:rFonts w:ascii="Segoe UI Symbol" w:hAnsi="Segoe UI Symbol" w:cs="Segoe UI Symbol"/>
            </w:rPr>
            <w:t>☐</w:t>
          </w:r>
        </w:sdtContent>
      </w:sdt>
      <w:r w:rsidR="00C17344" w:rsidRPr="00F87603">
        <w:rPr>
          <w:rFonts w:cs="Segoe UI Symbol"/>
        </w:rPr>
        <w:t xml:space="preserve"> Yes</w:t>
      </w:r>
    </w:p>
    <w:p w14:paraId="7EC7B84A" w14:textId="77777777" w:rsidR="00C17344" w:rsidRPr="00F87603" w:rsidRDefault="00307D6D" w:rsidP="00EB4646">
      <w:pPr>
        <w:spacing w:after="240"/>
        <w:rPr>
          <w:rFonts w:cs="Segoe UI Symbol"/>
        </w:rPr>
      </w:pPr>
      <w:sdt>
        <w:sdtPr>
          <w:rPr>
            <w:rFonts w:cs="Segoe UI Symbol"/>
          </w:rPr>
          <w:id w:val="-1036883244"/>
          <w14:checkbox>
            <w14:checked w14:val="0"/>
            <w14:checkedState w14:val="2612" w14:font="MS Gothic"/>
            <w14:uncheckedState w14:val="2610" w14:font="MS Gothic"/>
          </w14:checkbox>
        </w:sdtPr>
        <w:sdtEndPr/>
        <w:sdtContent>
          <w:r w:rsidR="00C17344" w:rsidRPr="00F87603">
            <w:rPr>
              <w:rFonts w:ascii="Segoe UI Symbol" w:hAnsi="Segoe UI Symbol" w:cs="Segoe UI Symbol"/>
            </w:rPr>
            <w:t>☐</w:t>
          </w:r>
        </w:sdtContent>
      </w:sdt>
      <w:r w:rsidR="00C17344" w:rsidRPr="00F87603">
        <w:rPr>
          <w:rFonts w:cs="Segoe UI Symbol"/>
        </w:rPr>
        <w:t xml:space="preserve"> No</w:t>
      </w:r>
    </w:p>
    <w:p w14:paraId="4DDA1F52" w14:textId="5251B575" w:rsidR="00C5079C" w:rsidRPr="00002DCC" w:rsidRDefault="00C5079C" w:rsidP="008E22EE">
      <w:pPr>
        <w:pStyle w:val="Heading2"/>
      </w:pPr>
      <w:r w:rsidRPr="00002DCC">
        <w:t xml:space="preserve">About the Census </w:t>
      </w:r>
    </w:p>
    <w:p w14:paraId="1F8A2ACD" w14:textId="22BEA613" w:rsidR="004C6AF8" w:rsidRPr="00002DCC" w:rsidRDefault="00C5079C" w:rsidP="00F87603">
      <w:r w:rsidRPr="00002DCC">
        <w:t xml:space="preserve">This section covers the </w:t>
      </w:r>
      <w:hyperlink r:id="rId31" w:history="1">
        <w:r w:rsidRPr="00EB7EC6">
          <w:rPr>
            <w:rStyle w:val="Hyperlink"/>
          </w:rPr>
          <w:t>‘About the Census’</w:t>
        </w:r>
      </w:hyperlink>
      <w:r w:rsidRPr="00002DCC">
        <w:t xml:space="preserve"> area of the website. This is where users can find supporting information on the design and methods of the 2022 Census. </w:t>
      </w:r>
    </w:p>
    <w:p w14:paraId="6A5000E9" w14:textId="137E3C4A" w:rsidR="00C17344" w:rsidRPr="00002DCC" w:rsidRDefault="00C17344" w:rsidP="008E22EE">
      <w:pPr>
        <w:pStyle w:val="Heading3"/>
      </w:pPr>
      <w:r w:rsidRPr="00002DCC">
        <w:t>Have you used the ‘About the census’ section of the website to access supporting information on the design and method of the Census and if so did it meet your needs?</w:t>
      </w:r>
    </w:p>
    <w:p w14:paraId="0D3E82EF" w14:textId="77777777" w:rsidR="00304955" w:rsidRPr="00F87603" w:rsidRDefault="00307D6D" w:rsidP="00914931">
      <w:pPr>
        <w:spacing w:before="240"/>
      </w:pPr>
      <w:sdt>
        <w:sdtPr>
          <w:id w:val="165380218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fully</w:t>
      </w:r>
    </w:p>
    <w:p w14:paraId="3231B443" w14:textId="77777777" w:rsidR="00304955" w:rsidRPr="00F87603" w:rsidRDefault="00307D6D" w:rsidP="008E22EE">
      <w:sdt>
        <w:sdtPr>
          <w:id w:val="570160707"/>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Yes, partially</w:t>
      </w:r>
    </w:p>
    <w:p w14:paraId="37DD32FA" w14:textId="77777777" w:rsidR="00304955" w:rsidRPr="00F87603" w:rsidRDefault="00307D6D" w:rsidP="008E22EE">
      <w:sdt>
        <w:sdtPr>
          <w:id w:val="-783654910"/>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No</w:t>
      </w:r>
    </w:p>
    <w:p w14:paraId="3BF962FC" w14:textId="77777777" w:rsidR="00304955" w:rsidRPr="00F87603" w:rsidRDefault="00307D6D" w:rsidP="00EB4646">
      <w:pPr>
        <w:spacing w:after="240"/>
      </w:pPr>
      <w:sdt>
        <w:sdtPr>
          <w:id w:val="2130810683"/>
          <w14:checkbox>
            <w14:checked w14:val="0"/>
            <w14:checkedState w14:val="2612" w14:font="MS Gothic"/>
            <w14:uncheckedState w14:val="2610" w14:font="MS Gothic"/>
          </w14:checkbox>
        </w:sdtPr>
        <w:sdtEndPr/>
        <w:sdtContent>
          <w:r w:rsidR="00304955" w:rsidRPr="00F87603">
            <w:rPr>
              <w:rFonts w:ascii="Segoe UI Symbol" w:hAnsi="Segoe UI Symbol" w:cs="Segoe UI Symbol"/>
            </w:rPr>
            <w:t>☐</w:t>
          </w:r>
        </w:sdtContent>
      </w:sdt>
      <w:r w:rsidR="00304955" w:rsidRPr="00F87603">
        <w:t xml:space="preserve"> I haven’t used it </w:t>
      </w:r>
    </w:p>
    <w:p w14:paraId="4E70EB1D" w14:textId="77777777" w:rsidR="00304955" w:rsidRPr="00002DCC" w:rsidRDefault="00304955" w:rsidP="00F87603">
      <w:r w:rsidRPr="00002DCC">
        <w:t xml:space="preserve">Please provide feedback on your experience using this section of the website. </w:t>
      </w:r>
    </w:p>
    <w:p w14:paraId="22058CF7" w14:textId="29CEFDDB" w:rsidR="00A41985" w:rsidRDefault="00307D6D" w:rsidP="008E22EE">
      <w:pPr>
        <w:spacing w:after="200"/>
        <w:rPr>
          <w:color w:val="000000" w:themeColor="text1"/>
        </w:rPr>
      </w:pPr>
      <w:sdt>
        <w:sdtPr>
          <w:rPr>
            <w:color w:val="000000" w:themeColor="text1"/>
          </w:rPr>
          <w:id w:val="234828098"/>
          <w:placeholder>
            <w:docPart w:val="AC13DB8E34E242DB9549FEF92DC73752"/>
          </w:placeholder>
          <w:showingPlcHdr/>
        </w:sdtPr>
        <w:sdtEndPr/>
        <w:sdtContent>
          <w:r w:rsidR="00C17344" w:rsidRPr="00002DCC">
            <w:rPr>
              <w:color w:val="767171" w:themeColor="background2" w:themeShade="80"/>
            </w:rPr>
            <w:t>Click or tap here to enter text.</w:t>
          </w:r>
        </w:sdtContent>
      </w:sdt>
    </w:p>
    <w:p w14:paraId="04ED9334" w14:textId="77777777" w:rsidR="00A41985" w:rsidRDefault="00A41985" w:rsidP="008E22EE">
      <w:pPr>
        <w:spacing w:before="0"/>
        <w:rPr>
          <w:color w:val="000000" w:themeColor="text1"/>
        </w:rPr>
      </w:pPr>
      <w:r>
        <w:rPr>
          <w:color w:val="000000" w:themeColor="text1"/>
        </w:rPr>
        <w:br w:type="page"/>
      </w:r>
    </w:p>
    <w:p w14:paraId="6D5B401E" w14:textId="7725122B" w:rsidR="004C6AF8" w:rsidRPr="00002DCC" w:rsidRDefault="000E65C5" w:rsidP="008E22EE">
      <w:pPr>
        <w:pStyle w:val="Heading1"/>
      </w:pPr>
      <w:bookmarkStart w:id="41" w:name="_Toc77069957"/>
      <w:bookmarkStart w:id="42" w:name="_Toc76461879"/>
      <w:bookmarkStart w:id="43" w:name="_Toc116467601"/>
      <w:r w:rsidRPr="00002DCC">
        <w:lastRenderedPageBreak/>
        <w:t xml:space="preserve">Any </w:t>
      </w:r>
      <w:r w:rsidR="004C6AF8" w:rsidRPr="00002DCC">
        <w:t xml:space="preserve">other </w:t>
      </w:r>
      <w:bookmarkEnd w:id="41"/>
      <w:bookmarkEnd w:id="42"/>
      <w:r w:rsidR="00987006" w:rsidRPr="00002DCC">
        <w:t>requirements</w:t>
      </w:r>
      <w:bookmarkEnd w:id="43"/>
    </w:p>
    <w:p w14:paraId="75FAFB5F" w14:textId="4ADED630" w:rsidR="005D36F6" w:rsidRDefault="00987006" w:rsidP="00F87603">
      <w:pPr>
        <w:rPr>
          <w:rFonts w:eastAsiaTheme="majorEastAsia"/>
        </w:rPr>
      </w:pPr>
      <w:r w:rsidRPr="00002DCC">
        <w:rPr>
          <w:rFonts w:eastAsiaTheme="majorEastAsia"/>
        </w:rPr>
        <w:t>This section provides respondents an opportunity to highlight any other data or analysis requirements that they have which have not been covered in</w:t>
      </w:r>
      <w:r w:rsidR="005D36F6">
        <w:rPr>
          <w:rFonts w:eastAsiaTheme="majorEastAsia"/>
        </w:rPr>
        <w:t xml:space="preserve"> the consultation questionnaire. </w:t>
      </w:r>
    </w:p>
    <w:p w14:paraId="405373A0" w14:textId="4F0BCA00" w:rsidR="004C6AF8" w:rsidRPr="00002DCC" w:rsidRDefault="004C6AF8" w:rsidP="008E22EE">
      <w:pPr>
        <w:pStyle w:val="Heading3"/>
      </w:pPr>
      <w:r w:rsidRPr="00002DCC">
        <w:t xml:space="preserve">Do you </w:t>
      </w:r>
      <w:r w:rsidR="00987006" w:rsidRPr="00002DCC">
        <w:t xml:space="preserve">have any data or analysis requirements </w:t>
      </w:r>
      <w:r w:rsidRPr="00002DCC">
        <w:t xml:space="preserve">related to any of the areas listed below, that will not be met and that you have not been able </w:t>
      </w:r>
      <w:r w:rsidR="00987006" w:rsidRPr="00002DCC">
        <w:t xml:space="preserve">to comment on </w:t>
      </w:r>
      <w:r w:rsidRPr="00002DCC">
        <w:t>in this consultation?</w:t>
      </w:r>
    </w:p>
    <w:p w14:paraId="5C87A65A" w14:textId="77777777" w:rsidR="004C6AF8" w:rsidRPr="00002DCC" w:rsidRDefault="004C6AF8" w:rsidP="00F87603">
      <w:r w:rsidRPr="00002DCC">
        <w:t>Select all that apply</w:t>
      </w:r>
    </w:p>
    <w:p w14:paraId="5B05B3BE" w14:textId="34AEC095" w:rsidR="004C6AF8" w:rsidRPr="00F87603" w:rsidRDefault="00307D6D" w:rsidP="00914931">
      <w:pPr>
        <w:spacing w:before="240"/>
      </w:pPr>
      <w:sdt>
        <w:sdtPr>
          <w:id w:val="-2069568207"/>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7B25A2" w:rsidRPr="00F87603">
        <w:t>Output products</w:t>
      </w:r>
    </w:p>
    <w:p w14:paraId="1D402B51" w14:textId="77777777" w:rsidR="007B25A2" w:rsidRPr="00F87603" w:rsidRDefault="00307D6D" w:rsidP="008E22EE">
      <w:sdt>
        <w:sdtPr>
          <w:id w:val="310071299"/>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7B25A2" w:rsidRPr="00F87603">
        <w:t xml:space="preserve">Geography </w:t>
      </w:r>
    </w:p>
    <w:p w14:paraId="58C8D93E" w14:textId="4FF845E9" w:rsidR="004C6AF8" w:rsidRPr="00F87603" w:rsidRDefault="00307D6D" w:rsidP="008E22EE">
      <w:sdt>
        <w:sdtPr>
          <w:id w:val="-43960446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7B25A2" w:rsidRPr="00F87603">
        <w:t>New questions for the 2022 Census</w:t>
      </w:r>
    </w:p>
    <w:p w14:paraId="2C431370" w14:textId="54ECFB60" w:rsidR="004C6AF8" w:rsidRPr="00F87603" w:rsidRDefault="00307D6D" w:rsidP="008E22EE">
      <w:sdt>
        <w:sdtPr>
          <w:id w:val="-1758969663"/>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7B25A2" w:rsidRPr="00F87603">
        <w:t>Changes to questions from 2011 Census</w:t>
      </w:r>
    </w:p>
    <w:p w14:paraId="6CE7A9C1" w14:textId="77777777" w:rsidR="007B25A2" w:rsidRPr="00F87603" w:rsidRDefault="00307D6D" w:rsidP="008E22EE">
      <w:sdt>
        <w:sdtPr>
          <w:id w:val="621044675"/>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7B25A2" w:rsidRPr="00F87603">
        <w:t xml:space="preserve">Population-base specifications </w:t>
      </w:r>
    </w:p>
    <w:p w14:paraId="4D9EF1D8" w14:textId="1FC95331" w:rsidR="004C6AF8" w:rsidRPr="00F87603" w:rsidRDefault="00307D6D" w:rsidP="008E22EE">
      <w:sdt>
        <w:sdtPr>
          <w:id w:val="1191576264"/>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w:t>
      </w:r>
      <w:r w:rsidR="007B25A2" w:rsidRPr="00F87603">
        <w:t>Scotland’s Census website</w:t>
      </w:r>
      <w:r w:rsidR="007B25A2" w:rsidRPr="00F87603">
        <w:tab/>
      </w:r>
    </w:p>
    <w:p w14:paraId="2B0AF290" w14:textId="0BA96BB7" w:rsidR="007B25A2" w:rsidRPr="00F87603" w:rsidRDefault="00307D6D" w:rsidP="008E22EE">
      <w:sdt>
        <w:sdtPr>
          <w:id w:val="1383051297"/>
          <w14:checkbox>
            <w14:checked w14:val="0"/>
            <w14:checkedState w14:val="2612" w14:font="MS Gothic"/>
            <w14:uncheckedState w14:val="2610" w14:font="MS Gothic"/>
          </w14:checkbox>
        </w:sdtPr>
        <w:sdtEndPr/>
        <w:sdtContent>
          <w:r w:rsidR="007B25A2" w:rsidRPr="00F87603">
            <w:rPr>
              <w:rFonts w:ascii="Segoe UI Symbol" w:hAnsi="Segoe UI Symbol" w:cs="Segoe UI Symbol"/>
            </w:rPr>
            <w:t>☐</w:t>
          </w:r>
        </w:sdtContent>
      </w:sdt>
      <w:r w:rsidR="007B25A2" w:rsidRPr="00F87603">
        <w:t xml:space="preserve"> Proposals for feasibility work to derive new variables</w:t>
      </w:r>
    </w:p>
    <w:p w14:paraId="4E06B3E7" w14:textId="76F5C4B1" w:rsidR="007B25A2" w:rsidRPr="00F87603" w:rsidRDefault="00307D6D" w:rsidP="008E22EE">
      <w:sdt>
        <w:sdtPr>
          <w:id w:val="-260919468"/>
          <w14:checkbox>
            <w14:checked w14:val="0"/>
            <w14:checkedState w14:val="2612" w14:font="MS Gothic"/>
            <w14:uncheckedState w14:val="2610" w14:font="MS Gothic"/>
          </w14:checkbox>
        </w:sdtPr>
        <w:sdtEndPr/>
        <w:sdtContent>
          <w:r w:rsidR="007B25A2" w:rsidRPr="00F87603">
            <w:rPr>
              <w:rFonts w:ascii="Segoe UI Symbol" w:hAnsi="Segoe UI Symbol" w:cs="Segoe UI Symbol"/>
            </w:rPr>
            <w:t>☐</w:t>
          </w:r>
        </w:sdtContent>
      </w:sdt>
      <w:r w:rsidR="007B25A2" w:rsidRPr="00F87603">
        <w:t xml:space="preserve"> Emerging data needs</w:t>
      </w:r>
    </w:p>
    <w:p w14:paraId="2350B917" w14:textId="77777777" w:rsidR="007B25A2" w:rsidRPr="00F87603" w:rsidRDefault="00307D6D" w:rsidP="008E22EE">
      <w:sdt>
        <w:sdtPr>
          <w:id w:val="-1672636044"/>
          <w14:checkbox>
            <w14:checked w14:val="0"/>
            <w14:checkedState w14:val="2612" w14:font="MS Gothic"/>
            <w14:uncheckedState w14:val="2610" w14:font="MS Gothic"/>
          </w14:checkbox>
        </w:sdtPr>
        <w:sdtEndPr/>
        <w:sdtContent>
          <w:r w:rsidR="007B25A2" w:rsidRPr="00F87603">
            <w:rPr>
              <w:rFonts w:ascii="Segoe UI Symbol" w:hAnsi="Segoe UI Symbol" w:cs="Segoe UI Symbol"/>
            </w:rPr>
            <w:t>☐</w:t>
          </w:r>
        </w:sdtContent>
      </w:sdt>
      <w:r w:rsidR="007B25A2" w:rsidRPr="00F87603">
        <w:t xml:space="preserve"> Paradata</w:t>
      </w:r>
    </w:p>
    <w:p w14:paraId="65B0C8FA" w14:textId="18438E8E" w:rsidR="004C6AF8" w:rsidRPr="00F87603" w:rsidRDefault="00307D6D" w:rsidP="00EB4646">
      <w:pPr>
        <w:spacing w:after="240"/>
      </w:pPr>
      <w:sdt>
        <w:sdtPr>
          <w:id w:val="1433700622"/>
          <w14:checkbox>
            <w14:checked w14:val="0"/>
            <w14:checkedState w14:val="2612" w14:font="MS Gothic"/>
            <w14:uncheckedState w14:val="2610" w14:font="MS Gothic"/>
          </w14:checkbox>
        </w:sdtPr>
        <w:sdtEndPr/>
        <w:sdtContent>
          <w:r w:rsidR="004C6AF8" w:rsidRPr="00F87603">
            <w:rPr>
              <w:rFonts w:ascii="Segoe UI Symbol" w:hAnsi="Segoe UI Symbol" w:cs="Segoe UI Symbol"/>
            </w:rPr>
            <w:t>☐</w:t>
          </w:r>
        </w:sdtContent>
      </w:sdt>
      <w:r w:rsidR="004C6AF8" w:rsidRPr="00F87603">
        <w:t xml:space="preserve"> Other</w:t>
      </w:r>
    </w:p>
    <w:p w14:paraId="4A1B1309" w14:textId="77777777" w:rsidR="004C6AF8" w:rsidRPr="00002DCC" w:rsidRDefault="004C6AF8" w:rsidP="00F87603">
      <w:r w:rsidRPr="00002DCC">
        <w:t>If you selected ‘Other’ please provide more information.</w:t>
      </w:r>
    </w:p>
    <w:p w14:paraId="0BB60F8C" w14:textId="68BFD177" w:rsidR="004C6AF8" w:rsidRPr="00002DCC" w:rsidRDefault="00307D6D" w:rsidP="008E22EE">
      <w:pPr>
        <w:spacing w:after="200"/>
        <w:rPr>
          <w:color w:val="000000" w:themeColor="text1"/>
        </w:rPr>
      </w:pPr>
      <w:sdt>
        <w:sdtPr>
          <w:rPr>
            <w:color w:val="000000" w:themeColor="text1"/>
          </w:rPr>
          <w:id w:val="-214899067"/>
          <w:placeholder>
            <w:docPart w:val="7005EDA24EE74F5796F287210435D9FB"/>
          </w:placeholder>
          <w:showingPlcHdr/>
        </w:sdtPr>
        <w:sdtEndPr/>
        <w:sdtContent>
          <w:r w:rsidR="004C6AF8" w:rsidRPr="00002DCC">
            <w:rPr>
              <w:color w:val="767171" w:themeColor="background2" w:themeShade="80"/>
            </w:rPr>
            <w:t>Click or tap here to enter text.</w:t>
          </w:r>
        </w:sdtContent>
      </w:sdt>
      <w:r w:rsidR="004C6AF8" w:rsidRPr="00002DCC">
        <w:rPr>
          <w:color w:val="000000" w:themeColor="text1"/>
        </w:rPr>
        <w:t xml:space="preserve"> </w:t>
      </w:r>
    </w:p>
    <w:p w14:paraId="592D718E" w14:textId="6F6507AE" w:rsidR="004C6AF8" w:rsidRPr="00002DCC" w:rsidRDefault="00304955" w:rsidP="008E22EE">
      <w:pPr>
        <w:pStyle w:val="Heading3"/>
        <w:rPr>
          <w:color w:val="000000" w:themeColor="text1"/>
        </w:rPr>
      </w:pPr>
      <w:r w:rsidRPr="00002DCC">
        <w:t>W</w:t>
      </w:r>
      <w:r w:rsidR="004C6AF8" w:rsidRPr="00002DCC">
        <w:t xml:space="preserve">hich topics areas do your </w:t>
      </w:r>
      <w:r w:rsidR="00987006" w:rsidRPr="00002DCC">
        <w:t>additional requirements</w:t>
      </w:r>
      <w:r w:rsidR="004C6AF8" w:rsidRPr="00002DCC">
        <w:t xml:space="preserve"> relate to?</w:t>
      </w:r>
    </w:p>
    <w:p w14:paraId="3F6A4487" w14:textId="2CC697A1" w:rsidR="004C6AF8" w:rsidRPr="00002DCC" w:rsidRDefault="004C6AF8" w:rsidP="00F87603">
      <w:r w:rsidRPr="00002DCC">
        <w:t>Select all that apply.</w:t>
      </w:r>
    </w:p>
    <w:p w14:paraId="5B618C7F" w14:textId="77777777" w:rsidR="00D04EE7" w:rsidRPr="00F87603" w:rsidRDefault="00307D6D" w:rsidP="00914931">
      <w:pPr>
        <w:spacing w:before="240"/>
      </w:pPr>
      <w:sdt>
        <w:sdtPr>
          <w:id w:val="884139043"/>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Demography and migration</w:t>
      </w:r>
    </w:p>
    <w:p w14:paraId="4857BB34" w14:textId="77777777" w:rsidR="00D04EE7" w:rsidRPr="00F87603" w:rsidRDefault="00307D6D" w:rsidP="008E22EE">
      <w:sdt>
        <w:sdtPr>
          <w:id w:val="1911027901"/>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Ethnic group, national identity, language and religion</w:t>
      </w:r>
    </w:p>
    <w:p w14:paraId="68B59646" w14:textId="635E9B31" w:rsidR="00D04EE7" w:rsidRPr="00F87603" w:rsidRDefault="00307D6D" w:rsidP="008E22EE">
      <w:sdt>
        <w:sdtPr>
          <w:id w:val="-702707377"/>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w:t>
      </w:r>
      <w:r w:rsidR="00EB7EC6" w:rsidRPr="00F87603">
        <w:t>British Sign Language (</w:t>
      </w:r>
      <w:r w:rsidR="00D04EE7" w:rsidRPr="00F87603">
        <w:t>BSL</w:t>
      </w:r>
      <w:r w:rsidR="00EB7EC6" w:rsidRPr="00F87603">
        <w:t>)</w:t>
      </w:r>
    </w:p>
    <w:p w14:paraId="1952FA36" w14:textId="77777777" w:rsidR="00D04EE7" w:rsidRPr="00F87603" w:rsidRDefault="00307D6D" w:rsidP="008E22EE">
      <w:sdt>
        <w:sdtPr>
          <w:id w:val="-65190078"/>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Sexual orientation</w:t>
      </w:r>
    </w:p>
    <w:p w14:paraId="1F55A9FC" w14:textId="77777777" w:rsidR="00D04EE7" w:rsidRPr="00F87603" w:rsidRDefault="00307D6D" w:rsidP="008E22EE">
      <w:sdt>
        <w:sdtPr>
          <w:id w:val="344365620"/>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Trans status or history</w:t>
      </w:r>
    </w:p>
    <w:p w14:paraId="3466DD26" w14:textId="77777777" w:rsidR="00D04EE7" w:rsidRPr="00F87603" w:rsidRDefault="00307D6D" w:rsidP="008E22EE">
      <w:sdt>
        <w:sdtPr>
          <w:id w:val="279075246"/>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Health, disability and unpaid care</w:t>
      </w:r>
    </w:p>
    <w:p w14:paraId="693EC1E9" w14:textId="77777777" w:rsidR="00D04EE7" w:rsidRPr="00F87603" w:rsidRDefault="00307D6D" w:rsidP="008E22EE">
      <w:sdt>
        <w:sdtPr>
          <w:id w:val="-801922610"/>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Housing</w:t>
      </w:r>
    </w:p>
    <w:p w14:paraId="27A1EFF2" w14:textId="77777777" w:rsidR="00D04EE7" w:rsidRPr="00F87603" w:rsidRDefault="00307D6D" w:rsidP="008E22EE">
      <w:sdt>
        <w:sdtPr>
          <w:id w:val="-1166245309"/>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Communal establishments</w:t>
      </w:r>
    </w:p>
    <w:p w14:paraId="4200F822" w14:textId="77777777" w:rsidR="00D04EE7" w:rsidRPr="00F87603" w:rsidRDefault="00307D6D" w:rsidP="008E22EE">
      <w:sdt>
        <w:sdtPr>
          <w:id w:val="-1452702580"/>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Labour market</w:t>
      </w:r>
    </w:p>
    <w:p w14:paraId="3A3BFA28" w14:textId="77777777" w:rsidR="00D04EE7" w:rsidRPr="00F87603" w:rsidRDefault="00307D6D" w:rsidP="008E22EE">
      <w:sdt>
        <w:sdtPr>
          <w:id w:val="1147781332"/>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Travel to work and/or study</w:t>
      </w:r>
    </w:p>
    <w:p w14:paraId="29F8A726" w14:textId="77777777" w:rsidR="00D04EE7" w:rsidRPr="00F87603" w:rsidRDefault="00307D6D" w:rsidP="008E22EE">
      <w:sdt>
        <w:sdtPr>
          <w:id w:val="-163773999"/>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Education</w:t>
      </w:r>
    </w:p>
    <w:p w14:paraId="433135BF" w14:textId="4FDA5FFD" w:rsidR="00D04EE7" w:rsidRPr="00F87603" w:rsidRDefault="00307D6D" w:rsidP="008E22EE">
      <w:sdt>
        <w:sdtPr>
          <w:id w:val="176466816"/>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w:t>
      </w:r>
      <w:r w:rsidR="00EB7EC6" w:rsidRPr="00F87603">
        <w:t>UK Armed Forces veterans</w:t>
      </w:r>
    </w:p>
    <w:p w14:paraId="50972F6A" w14:textId="42EDF0F9" w:rsidR="00D04EE7" w:rsidRPr="00F87603" w:rsidRDefault="00307D6D" w:rsidP="00EB4646">
      <w:pPr>
        <w:spacing w:after="240"/>
      </w:pPr>
      <w:sdt>
        <w:sdtPr>
          <w:id w:val="822087115"/>
          <w14:checkbox>
            <w14:checked w14:val="0"/>
            <w14:checkedState w14:val="2612" w14:font="MS Gothic"/>
            <w14:uncheckedState w14:val="2610" w14:font="MS Gothic"/>
          </w14:checkbox>
        </w:sdtPr>
        <w:sdtEndPr/>
        <w:sdtContent>
          <w:r w:rsidR="00D04EE7" w:rsidRPr="00F87603">
            <w:rPr>
              <w:rFonts w:ascii="Segoe UI Symbol" w:hAnsi="Segoe UI Symbol" w:cs="Segoe UI Symbol"/>
            </w:rPr>
            <w:t>☐</w:t>
          </w:r>
        </w:sdtContent>
      </w:sdt>
      <w:r w:rsidR="00D04EE7" w:rsidRPr="00F87603">
        <w:t xml:space="preserve"> Other</w:t>
      </w:r>
    </w:p>
    <w:p w14:paraId="79F934A5" w14:textId="77777777" w:rsidR="00D04EE7" w:rsidRPr="00002DCC" w:rsidRDefault="00D04EE7" w:rsidP="00F87603">
      <w:r w:rsidRPr="00002DCC">
        <w:t>If you selected ‘Other’ please provide more information.</w:t>
      </w:r>
    </w:p>
    <w:p w14:paraId="6865A808" w14:textId="508E6007" w:rsidR="00D04EE7" w:rsidRPr="00002DCC" w:rsidRDefault="00307D6D" w:rsidP="008E22EE">
      <w:pPr>
        <w:spacing w:after="200"/>
        <w:rPr>
          <w:color w:val="000000" w:themeColor="text1"/>
        </w:rPr>
      </w:pPr>
      <w:sdt>
        <w:sdtPr>
          <w:rPr>
            <w:color w:val="000000" w:themeColor="text1"/>
          </w:rPr>
          <w:id w:val="1466618884"/>
          <w:placeholder>
            <w:docPart w:val="B988CA881967412FBBC82350E98339EF"/>
          </w:placeholder>
          <w:showingPlcHdr/>
        </w:sdtPr>
        <w:sdtEndPr/>
        <w:sdtContent>
          <w:r w:rsidR="00D04EE7" w:rsidRPr="00002DCC">
            <w:rPr>
              <w:color w:val="767171" w:themeColor="background2" w:themeShade="80"/>
            </w:rPr>
            <w:t>Click or tap here to enter text.</w:t>
          </w:r>
        </w:sdtContent>
      </w:sdt>
      <w:r w:rsidR="00D04EE7" w:rsidRPr="00002DCC">
        <w:rPr>
          <w:color w:val="000000" w:themeColor="text1"/>
        </w:rPr>
        <w:t xml:space="preserve"> </w:t>
      </w:r>
    </w:p>
    <w:p w14:paraId="7F8FB9DE" w14:textId="6289D23B" w:rsidR="004C6AF8" w:rsidRPr="00002DCC" w:rsidRDefault="00D04EE7" w:rsidP="008E22EE">
      <w:pPr>
        <w:pStyle w:val="Heading3"/>
      </w:pPr>
      <w:r w:rsidRPr="00002DCC">
        <w:t>Describe your</w:t>
      </w:r>
      <w:r w:rsidR="004C6AF8" w:rsidRPr="00002DCC">
        <w:t xml:space="preserve"> </w:t>
      </w:r>
      <w:r w:rsidRPr="00002DCC">
        <w:t>requirements</w:t>
      </w:r>
    </w:p>
    <w:p w14:paraId="47DA7D72" w14:textId="54236DFD" w:rsidR="004C6AF8" w:rsidRPr="00002DCC" w:rsidRDefault="00D04EE7" w:rsidP="00F87603">
      <w:r w:rsidRPr="00002DCC">
        <w:t xml:space="preserve">Please provide detail on </w:t>
      </w:r>
      <w:r w:rsidR="004C6AF8" w:rsidRPr="00002DCC">
        <w:t xml:space="preserve">why you need this information. For example, what policy or planning decisions would the results affect? Please </w:t>
      </w:r>
      <w:r w:rsidRPr="00002DCC">
        <w:t xml:space="preserve">include details on </w:t>
      </w:r>
      <w:r w:rsidR="004C6AF8" w:rsidRPr="00002DCC">
        <w:t xml:space="preserve">variables and geographies you would need </w:t>
      </w:r>
      <w:r w:rsidRPr="00002DCC">
        <w:t>to meet each of your additional requirements</w:t>
      </w:r>
      <w:r w:rsidR="004C6AF8" w:rsidRPr="00002DCC">
        <w:t>.</w:t>
      </w:r>
    </w:p>
    <w:p w14:paraId="240B6BBD" w14:textId="421E4D66" w:rsidR="004C6AF8" w:rsidRPr="00002DCC" w:rsidRDefault="00307D6D" w:rsidP="008E22EE">
      <w:pPr>
        <w:spacing w:after="200"/>
        <w:rPr>
          <w:color w:val="000000" w:themeColor="text1"/>
        </w:rPr>
      </w:pPr>
      <w:sdt>
        <w:sdtPr>
          <w:rPr>
            <w:color w:val="000000" w:themeColor="text1"/>
          </w:rPr>
          <w:id w:val="-1116603068"/>
          <w:placeholder>
            <w:docPart w:val="883B58D351EB463AB4AA1A4AEB3A71FD"/>
          </w:placeholder>
          <w:showingPlcHdr/>
        </w:sdtPr>
        <w:sdtEndPr/>
        <w:sdtContent>
          <w:r w:rsidR="004C6AF8" w:rsidRPr="00002DCC">
            <w:rPr>
              <w:color w:val="767171" w:themeColor="background2" w:themeShade="80"/>
            </w:rPr>
            <w:t>Click or tap here to enter text.</w:t>
          </w:r>
        </w:sdtContent>
      </w:sdt>
      <w:r w:rsidR="004C6AF8" w:rsidRPr="00002DCC">
        <w:rPr>
          <w:color w:val="000000" w:themeColor="text1"/>
        </w:rPr>
        <w:t xml:space="preserve"> </w:t>
      </w:r>
    </w:p>
    <w:p w14:paraId="0A6D3198" w14:textId="0350591D" w:rsidR="004C6AF8" w:rsidRPr="00002DCC" w:rsidRDefault="00307D6D" w:rsidP="008E22EE">
      <w:pPr>
        <w:spacing w:after="200"/>
        <w:rPr>
          <w:color w:val="000000" w:themeColor="text1"/>
        </w:rPr>
      </w:pPr>
      <w:sdt>
        <w:sdtPr>
          <w:rPr>
            <w:color w:val="000000" w:themeColor="text1"/>
          </w:rPr>
          <w:id w:val="-1179807314"/>
          <w:placeholder>
            <w:docPart w:val="75EED2D81994491CA01F2DE987A0B69E"/>
          </w:placeholder>
          <w:showingPlcHdr/>
        </w:sdtPr>
        <w:sdtEndPr/>
        <w:sdtContent>
          <w:r w:rsidR="004C6AF8" w:rsidRPr="00002DCC">
            <w:rPr>
              <w:color w:val="767171" w:themeColor="background2" w:themeShade="80"/>
            </w:rPr>
            <w:t>Click or tap here to enter text.</w:t>
          </w:r>
        </w:sdtContent>
      </w:sdt>
      <w:r w:rsidR="004C6AF8" w:rsidRPr="00002DCC">
        <w:rPr>
          <w:color w:val="000000" w:themeColor="text1"/>
        </w:rPr>
        <w:t xml:space="preserve"> </w:t>
      </w:r>
    </w:p>
    <w:p w14:paraId="148619BF" w14:textId="26AACC35" w:rsidR="004C6AF8" w:rsidRPr="00002DCC" w:rsidRDefault="00307D6D" w:rsidP="008E22EE">
      <w:pPr>
        <w:spacing w:after="200"/>
        <w:rPr>
          <w:color w:val="000000" w:themeColor="text1"/>
        </w:rPr>
      </w:pPr>
      <w:sdt>
        <w:sdtPr>
          <w:rPr>
            <w:color w:val="000000" w:themeColor="text1"/>
          </w:rPr>
          <w:id w:val="-400908138"/>
          <w:placeholder>
            <w:docPart w:val="D0C3384698EA4F7A9C543F5CFA66E95A"/>
          </w:placeholder>
          <w:showingPlcHdr/>
        </w:sdtPr>
        <w:sdtEndPr/>
        <w:sdtContent>
          <w:r w:rsidR="004C6AF8" w:rsidRPr="00002DCC">
            <w:rPr>
              <w:color w:val="767171" w:themeColor="background2" w:themeShade="80"/>
            </w:rPr>
            <w:t>Click or tap here to enter text.</w:t>
          </w:r>
        </w:sdtContent>
      </w:sdt>
      <w:r w:rsidR="004C6AF8" w:rsidRPr="00002DCC">
        <w:rPr>
          <w:color w:val="000000" w:themeColor="text1"/>
        </w:rPr>
        <w:t xml:space="preserve"> </w:t>
      </w:r>
    </w:p>
    <w:p w14:paraId="63D5B005" w14:textId="07DBB074" w:rsidR="004C6AF8" w:rsidRPr="00002DCC" w:rsidRDefault="004C6AF8" w:rsidP="008E22EE">
      <w:pPr>
        <w:pStyle w:val="Heading3"/>
      </w:pPr>
      <w:r w:rsidRPr="00002DCC">
        <w:t>If you have any further comments on the content of this consultation, please provide these below.</w:t>
      </w:r>
    </w:p>
    <w:p w14:paraId="17CE963F" w14:textId="77777777" w:rsidR="004C6AF8" w:rsidRPr="00002DCC" w:rsidRDefault="00307D6D" w:rsidP="008E22EE">
      <w:pPr>
        <w:spacing w:after="200"/>
        <w:rPr>
          <w:color w:val="000000" w:themeColor="text1"/>
        </w:rPr>
      </w:pPr>
      <w:sdt>
        <w:sdtPr>
          <w:rPr>
            <w:color w:val="000000" w:themeColor="text1"/>
          </w:rPr>
          <w:id w:val="-1943608604"/>
          <w:placeholder>
            <w:docPart w:val="6AFDED305C034DBA8471BA85E40FE193"/>
          </w:placeholder>
          <w:showingPlcHdr/>
        </w:sdtPr>
        <w:sdtEndPr/>
        <w:sdtContent>
          <w:r w:rsidR="004C6AF8" w:rsidRPr="00002DCC">
            <w:rPr>
              <w:color w:val="767171" w:themeColor="background2" w:themeShade="80"/>
            </w:rPr>
            <w:t>Click or tap here to enter text.</w:t>
          </w:r>
        </w:sdtContent>
      </w:sdt>
      <w:r w:rsidR="004C6AF8" w:rsidRPr="00002DCC">
        <w:rPr>
          <w:color w:val="000000" w:themeColor="text1"/>
        </w:rPr>
        <w:t xml:space="preserve"> </w:t>
      </w:r>
    </w:p>
    <w:p w14:paraId="462E6572" w14:textId="2F51441B" w:rsidR="004C6AF8" w:rsidRPr="00F87603" w:rsidRDefault="00522109" w:rsidP="008E22EE">
      <w:pPr>
        <w:rPr>
          <w:rFonts w:asciiTheme="majorHAnsi" w:eastAsiaTheme="majorEastAsia" w:hAnsiTheme="majorHAnsi" w:cstheme="majorBidi"/>
          <w:spacing w:val="-10"/>
          <w:kern w:val="28"/>
          <w:sz w:val="52"/>
          <w:szCs w:val="56"/>
        </w:rPr>
      </w:pPr>
      <w:bookmarkStart w:id="44" w:name="_Toc76461772"/>
      <w:bookmarkStart w:id="45" w:name="_Toc77069958"/>
      <w:bookmarkStart w:id="46" w:name="_Toc76482157"/>
      <w:r w:rsidRPr="00F87603">
        <w:rPr>
          <w:rFonts w:asciiTheme="majorHAnsi" w:eastAsiaTheme="majorEastAsia" w:hAnsiTheme="majorHAnsi" w:cstheme="majorBidi"/>
          <w:iCs/>
          <w:spacing w:val="-10"/>
          <w:kern w:val="28"/>
          <w:sz w:val="52"/>
          <w:szCs w:val="56"/>
        </w:rPr>
        <w:t>T</w:t>
      </w:r>
      <w:r w:rsidR="004C6AF8" w:rsidRPr="00F87603">
        <w:rPr>
          <w:rFonts w:asciiTheme="majorHAnsi" w:eastAsiaTheme="majorEastAsia" w:hAnsiTheme="majorHAnsi" w:cstheme="majorBidi"/>
          <w:iCs/>
          <w:spacing w:val="-10"/>
          <w:kern w:val="28"/>
          <w:sz w:val="52"/>
          <w:szCs w:val="56"/>
        </w:rPr>
        <w:t>hank you for taking the time to share your views through this consultation.</w:t>
      </w:r>
      <w:bookmarkEnd w:id="44"/>
      <w:bookmarkEnd w:id="45"/>
      <w:bookmarkEnd w:id="46"/>
    </w:p>
    <w:sectPr w:rsidR="004C6AF8" w:rsidRPr="00F87603" w:rsidSect="00C0700D">
      <w:footerReference w:type="default" r:id="rId32"/>
      <w:headerReference w:type="first" r:id="rId33"/>
      <w:footerReference w:type="first" r:id="rId34"/>
      <w:pgSz w:w="11906" w:h="16838" w:code="9"/>
      <w:pgMar w:top="1440" w:right="1440" w:bottom="0" w:left="1440"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D7F5A" w14:textId="77777777" w:rsidR="00307D6D" w:rsidRDefault="00307D6D" w:rsidP="00284CEC">
      <w:r>
        <w:separator/>
      </w:r>
    </w:p>
  </w:endnote>
  <w:endnote w:type="continuationSeparator" w:id="0">
    <w:p w14:paraId="1AB10AF8" w14:textId="77777777" w:rsidR="00307D6D" w:rsidRDefault="00307D6D" w:rsidP="0028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ytone One">
    <w:altName w:val="Times New Roman"/>
    <w:charset w:val="00"/>
    <w:family w:val="auto"/>
    <w:pitch w:val="variable"/>
    <w:sig w:usb0="00000001" w:usb1="00000001" w:usb2="00000000" w:usb3="00000000" w:csb0="00000193" w:csb1="00000000"/>
    <w:embedRegular r:id="rId1" w:fontKey="{B02D333A-D71B-467D-B48E-2A12C0A7911E}"/>
    <w:embedItalic r:id="rId2" w:fontKey="{DED52ABD-161D-446C-A7C3-633BA3674CC8}"/>
  </w:font>
  <w:font w:name="Roboto">
    <w:altName w:val="Times New Roman"/>
    <w:panose1 w:val="02000000000000000000"/>
    <w:charset w:val="00"/>
    <w:family w:val="auto"/>
    <w:pitch w:val="variable"/>
    <w:sig w:usb0="E00002FF" w:usb1="5000205B" w:usb2="00000020" w:usb3="00000000" w:csb0="0000019F" w:csb1="00000000"/>
    <w:embedRegular r:id="rId3" w:fontKey="{C9A3D29D-AB16-4BB5-8053-797C4CA94A0C}"/>
    <w:embedBold r:id="rId4" w:fontKey="{B0FF3639-CB09-47D3-AC8F-9D4ECF3B8775}"/>
    <w:embedItalic r:id="rId5" w:fontKey="{A056EF82-802D-49CA-BF34-9AB53CFDAB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63B65235-19D7-4048-9BDD-7CDD87C9C015}"/>
    <w:embedBold r:id="rId7" w:fontKey="{B9AFEC25-9429-417F-8ED5-FB3809BA98EA}"/>
    <w:embedItalic r:id="rId8" w:fontKey="{61ECC015-7BBF-44F8-8137-BB330BF5C76F}"/>
    <w:embedBoldItalic r:id="rId9" w:fontKey="{BA8E30EC-62A6-4573-B8B2-B641CE90C4B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96448136-3DB6-4B70-8D2E-79FE427D07A2}"/>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B1A33C4-877C-47B7-B769-96B4FFD92CDD}"/>
  </w:font>
  <w:font w:name="Segoe UI Symbol">
    <w:panose1 w:val="020B0502040204020203"/>
    <w:charset w:val="00"/>
    <w:family w:val="swiss"/>
    <w:pitch w:val="variable"/>
    <w:sig w:usb0="800001E3" w:usb1="1200FFEF" w:usb2="00040000" w:usb3="00000000" w:csb0="00000001" w:csb1="00000000"/>
    <w:embedRegular r:id="rId12" w:fontKey="{2808EAC1-209E-4549-AD2C-F0AB820C9F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547426"/>
      <w:docPartObj>
        <w:docPartGallery w:val="Page Numbers (Bottom of Page)"/>
        <w:docPartUnique/>
      </w:docPartObj>
    </w:sdtPr>
    <w:sdtEndPr>
      <w:rPr>
        <w:rFonts w:ascii="Paytone One" w:hAnsi="Paytone One"/>
        <w:noProof/>
      </w:rPr>
    </w:sdtEndPr>
    <w:sdtContent>
      <w:p w14:paraId="7BFE4D02" w14:textId="02EC61A0" w:rsidR="00284CEC" w:rsidRDefault="00BD2C8E" w:rsidP="005A60F0">
        <w:pPr>
          <w:pStyle w:val="Footer"/>
          <w:ind w:left="1440"/>
          <w:jc w:val="right"/>
        </w:pPr>
        <w:r>
          <w:rPr>
            <w:rFonts w:ascii="Paytone One" w:hAnsi="Paytone One"/>
            <w:noProof/>
            <w:lang w:eastAsia="en-GB"/>
          </w:rPr>
          <w:drawing>
            <wp:anchor distT="0" distB="0" distL="114300" distR="114300" simplePos="0" relativeHeight="251669504" behindDoc="1" locked="0" layoutInCell="1" allowOverlap="1" wp14:anchorId="271A4CCC" wp14:editId="3700F4D8">
              <wp:simplePos x="0" y="0"/>
              <wp:positionH relativeFrom="column">
                <wp:posOffset>-1021080</wp:posOffset>
              </wp:positionH>
              <wp:positionV relativeFrom="paragraph">
                <wp:posOffset>-1270</wp:posOffset>
              </wp:positionV>
              <wp:extent cx="7858760" cy="241286"/>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ients (1).png"/>
                      <pic:cNvPicPr/>
                    </pic:nvPicPr>
                    <pic:blipFill>
                      <a:blip r:embed="rId1">
                        <a:extLst>
                          <a:ext uri="{28A0092B-C50C-407E-A947-70E740481C1C}">
                            <a14:useLocalDpi xmlns:a14="http://schemas.microsoft.com/office/drawing/2010/main" val="0"/>
                          </a:ext>
                        </a:extLst>
                      </a:blip>
                      <a:stretch>
                        <a:fillRect/>
                      </a:stretch>
                    </pic:blipFill>
                    <pic:spPr>
                      <a:xfrm>
                        <a:off x="0" y="0"/>
                        <a:ext cx="7858760" cy="241286"/>
                      </a:xfrm>
                      <a:prstGeom prst="rect">
                        <a:avLst/>
                      </a:prstGeom>
                    </pic:spPr>
                  </pic:pic>
                </a:graphicData>
              </a:graphic>
              <wp14:sizeRelH relativeFrom="margin">
                <wp14:pctWidth>0</wp14:pctWidth>
              </wp14:sizeRelH>
              <wp14:sizeRelV relativeFrom="margin">
                <wp14:pctHeight>0</wp14:pctHeight>
              </wp14:sizeRelV>
            </wp:anchor>
          </w:drawing>
        </w:r>
        <w:r w:rsidR="00284CEC">
          <w:rPr>
            <w:rFonts w:ascii="Paytone One" w:hAnsi="Paytone One"/>
            <w:noProof/>
            <w:lang w:eastAsia="en-GB"/>
          </w:rPr>
          <mc:AlternateContent>
            <mc:Choice Requires="wps">
              <w:drawing>
                <wp:anchor distT="0" distB="0" distL="114300" distR="114300" simplePos="0" relativeHeight="251670528" behindDoc="1" locked="0" layoutInCell="1" allowOverlap="1" wp14:anchorId="3ABDC7EE" wp14:editId="1DABB78D">
                  <wp:simplePos x="0" y="0"/>
                  <wp:positionH relativeFrom="column">
                    <wp:posOffset>5568069</wp:posOffset>
                  </wp:positionH>
                  <wp:positionV relativeFrom="paragraph">
                    <wp:posOffset>-635</wp:posOffset>
                  </wp:positionV>
                  <wp:extent cx="241935" cy="240665"/>
                  <wp:effectExtent l="0" t="0" r="24765" b="26035"/>
                  <wp:wrapNone/>
                  <wp:docPr id="20" name="Rectangle 20"/>
                  <wp:cNvGraphicFramePr/>
                  <a:graphic xmlns:a="http://schemas.openxmlformats.org/drawingml/2006/main">
                    <a:graphicData uri="http://schemas.microsoft.com/office/word/2010/wordprocessingShape">
                      <wps:wsp>
                        <wps:cNvSpPr/>
                        <wps:spPr>
                          <a:xfrm>
                            <a:off x="0" y="0"/>
                            <a:ext cx="241935" cy="2406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8E1CC" id="Rectangle 20" o:spid="_x0000_s1026" style="position:absolute;margin-left:438.45pt;margin-top:-.05pt;width:19.05pt;height:18.9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" fillcolor="white [3212]" strokecolor="white [3212]" strokeweight="1pt"/>
              </w:pict>
            </mc:Fallback>
          </mc:AlternateContent>
        </w:r>
        <w:r w:rsidR="005A60F0">
          <w:t xml:space="preserve">    </w:t>
        </w:r>
        <w:r w:rsidR="00284CEC" w:rsidRPr="00284CEC">
          <w:rPr>
            <w:rFonts w:ascii="Paytone One" w:hAnsi="Paytone One"/>
          </w:rPr>
          <w:fldChar w:fldCharType="begin"/>
        </w:r>
        <w:r w:rsidR="00284CEC" w:rsidRPr="00284CEC">
          <w:rPr>
            <w:rFonts w:ascii="Paytone One" w:hAnsi="Paytone One"/>
          </w:rPr>
          <w:instrText xml:space="preserve"> PAGE   \* MERGEFORMAT </w:instrText>
        </w:r>
        <w:r w:rsidR="00284CEC" w:rsidRPr="00284CEC">
          <w:rPr>
            <w:rFonts w:ascii="Paytone One" w:hAnsi="Paytone One"/>
          </w:rPr>
          <w:fldChar w:fldCharType="separate"/>
        </w:r>
        <w:r w:rsidR="00E12FBF">
          <w:rPr>
            <w:rFonts w:ascii="Paytone One" w:hAnsi="Paytone One"/>
            <w:noProof/>
          </w:rPr>
          <w:t>2</w:t>
        </w:r>
        <w:r w:rsidR="00284CEC" w:rsidRPr="00284CEC">
          <w:rPr>
            <w:rFonts w:ascii="Paytone One" w:hAnsi="Paytone One"/>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4F6CC" w14:textId="77777777" w:rsidR="00284CEC" w:rsidRPr="00BD2C8E" w:rsidRDefault="00BD2C8E">
    <w:pPr>
      <w:pStyle w:val="Footer"/>
      <w:jc w:val="right"/>
    </w:pPr>
    <w:r>
      <w:rPr>
        <w:noProof/>
        <w:lang w:eastAsia="en-GB"/>
      </w:rPr>
      <mc:AlternateContent>
        <mc:Choice Requires="wps">
          <w:drawing>
            <wp:anchor distT="45720" distB="45720" distL="114300" distR="114300" simplePos="0" relativeHeight="251679744" behindDoc="0" locked="0" layoutInCell="1" allowOverlap="1" wp14:anchorId="07741FD5" wp14:editId="0CF5D798">
              <wp:simplePos x="0" y="0"/>
              <wp:positionH relativeFrom="column">
                <wp:posOffset>5591175</wp:posOffset>
              </wp:positionH>
              <wp:positionV relativeFrom="paragraph">
                <wp:posOffset>97790</wp:posOffset>
              </wp:positionV>
              <wp:extent cx="257175"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1FEABEE8" w14:textId="77777777" w:rsidR="00BD2C8E" w:rsidRPr="00BD2C8E" w:rsidRDefault="00BD2C8E" w:rsidP="00BD2C8E">
                          <w:pPr>
                            <w:jc w:val="center"/>
                            <w:rPr>
                              <w:rFonts w:ascii="Paytone One" w:hAnsi="Paytone One" w:cstheme="minorHAnsi"/>
                            </w:rPr>
                          </w:pPr>
                          <w:r w:rsidRPr="00BD2C8E">
                            <w:rPr>
                              <w:rFonts w:ascii="Paytone One" w:hAnsi="Paytone One" w:cstheme="minorHAnsi"/>
                            </w:rPr>
                            <w:t>1</w:t>
                          </w:r>
                        </w:p>
                        <w:p w14:paraId="0BAA9CDB" w14:textId="77777777" w:rsidR="00BD2C8E" w:rsidRPr="00BD2C8E" w:rsidRDefault="00BD2C8E" w:rsidP="00BD2C8E">
                          <w:pPr>
                            <w:jc w:val="cente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41FD5" id="_x0000_t202" coordsize="21600,21600" o:spt="202" path="m,l,21600r21600,l21600,xe">
              <v:stroke joinstyle="miter"/>
              <v:path gradientshapeok="t" o:connecttype="rect"/>
            </v:shapetype>
            <v:shape id="_x0000_s1074" type="#_x0000_t202" style="position:absolute;left:0;text-align:left;margin-left:440.25pt;margin-top:7.7pt;width:20.2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" filled="f" stroked="f">
              <v:textbox>
                <w:txbxContent>
                  <w:p w14:paraId="1FEABEE8" w14:textId="77777777" w:rsidR="00BD2C8E" w:rsidRPr="00BD2C8E" w:rsidRDefault="00BD2C8E" w:rsidP="00BD2C8E">
                    <w:pPr>
                      <w:jc w:val="center"/>
                      <w:rPr>
                        <w:rFonts w:ascii="Paytone One" w:hAnsi="Paytone One" w:cstheme="minorHAnsi"/>
                      </w:rPr>
                    </w:pPr>
                    <w:r w:rsidRPr="00BD2C8E">
                      <w:rPr>
                        <w:rFonts w:ascii="Paytone One" w:hAnsi="Paytone One" w:cstheme="minorHAnsi"/>
                      </w:rPr>
                      <w:t>1</w:t>
                    </w:r>
                  </w:p>
                  <w:p w14:paraId="0BAA9CDB" w14:textId="77777777" w:rsidR="00BD2C8E" w:rsidRPr="00BD2C8E" w:rsidRDefault="00BD2C8E" w:rsidP="00BD2C8E">
                    <w:pPr>
                      <w:jc w:val="center"/>
                      <w:rPr>
                        <w:rFonts w:asciiTheme="minorHAnsi" w:hAnsiTheme="minorHAnsi" w:cstheme="minorHAnsi"/>
                      </w:rPr>
                    </w:pPr>
                  </w:p>
                </w:txbxContent>
              </v:textbox>
              <w10:wrap type="square"/>
            </v:shape>
          </w:pict>
        </mc:Fallback>
      </mc:AlternateContent>
    </w:r>
    <w:sdt>
      <w:sdtPr>
        <w:id w:val="-1466965202"/>
        <w:docPartObj>
          <w:docPartGallery w:val="Page Numbers (Bottom of Page)"/>
          <w:docPartUnique/>
        </w:docPartObj>
      </w:sdtPr>
      <w:sdtEndPr>
        <w:rPr>
          <w:rFonts w:ascii="Paytone One" w:hAnsi="Paytone One"/>
          <w:noProof/>
        </w:rPr>
      </w:sdtEndPr>
      <w:sdtContent>
        <w:r>
          <w:rPr>
            <w:noProof/>
            <w:lang w:eastAsia="en-GB"/>
          </w:rPr>
          <w:drawing>
            <wp:anchor distT="0" distB="0" distL="114300" distR="114300" simplePos="0" relativeHeight="251677696" behindDoc="1" locked="0" layoutInCell="1" allowOverlap="1" wp14:anchorId="4E5C91F3" wp14:editId="5057E5CD">
              <wp:simplePos x="0" y="0"/>
              <wp:positionH relativeFrom="column">
                <wp:posOffset>5591175</wp:posOffset>
              </wp:positionH>
              <wp:positionV relativeFrom="paragraph">
                <wp:posOffset>127635</wp:posOffset>
              </wp:positionV>
              <wp:extent cx="255905" cy="322580"/>
              <wp:effectExtent l="0" t="0" r="0" b="1270"/>
              <wp:wrapTight wrapText="bothSides">
                <wp:wrapPolygon edited="0">
                  <wp:start x="0" y="0"/>
                  <wp:lineTo x="0" y="20409"/>
                  <wp:lineTo x="19295" y="20409"/>
                  <wp:lineTo x="192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05" cy="322580"/>
                      </a:xfrm>
                      <a:prstGeom prst="rect">
                        <a:avLst/>
                      </a:prstGeom>
                      <a:noFill/>
                    </pic:spPr>
                  </pic:pic>
                </a:graphicData>
              </a:graphic>
              <wp14:sizeRelH relativeFrom="page">
                <wp14:pctWidth>0</wp14:pctWidth>
              </wp14:sizeRelH>
              <wp14:sizeRelV relativeFrom="page">
                <wp14:pctHeight>0</wp14:pctHeight>
              </wp14:sizeRelV>
            </wp:anchor>
          </w:drawing>
        </w:r>
        <w:r>
          <w:rPr>
            <w:rFonts w:ascii="Paytone One" w:hAnsi="Paytone One"/>
            <w:noProof/>
            <w:lang w:eastAsia="en-GB"/>
          </w:rPr>
          <w:drawing>
            <wp:anchor distT="0" distB="0" distL="114300" distR="114300" simplePos="0" relativeHeight="251676672" behindDoc="1" locked="0" layoutInCell="1" allowOverlap="1" wp14:anchorId="5717D119" wp14:editId="47BD8DF0">
              <wp:simplePos x="0" y="0"/>
              <wp:positionH relativeFrom="column">
                <wp:posOffset>-937354</wp:posOffset>
              </wp:positionH>
              <wp:positionV relativeFrom="paragraph">
                <wp:posOffset>175895</wp:posOffset>
              </wp:positionV>
              <wp:extent cx="7858760" cy="241286"/>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ients (1).png"/>
                      <pic:cNvPicPr/>
                    </pic:nvPicPr>
                    <pic:blipFill>
                      <a:blip r:embed="rId2">
                        <a:extLst>
                          <a:ext uri="{28A0092B-C50C-407E-A947-70E740481C1C}">
                            <a14:useLocalDpi xmlns:a14="http://schemas.microsoft.com/office/drawing/2010/main" val="0"/>
                          </a:ext>
                        </a:extLst>
                      </a:blip>
                      <a:stretch>
                        <a:fillRect/>
                      </a:stretch>
                    </pic:blipFill>
                    <pic:spPr>
                      <a:xfrm>
                        <a:off x="0" y="0"/>
                        <a:ext cx="7858760" cy="241286"/>
                      </a:xfrm>
                      <a:prstGeom prst="rect">
                        <a:avLst/>
                      </a:prstGeom>
                    </pic:spPr>
                  </pic:pic>
                </a:graphicData>
              </a:graphic>
              <wp14:sizeRelH relativeFrom="margin">
                <wp14:pctWidth>0</wp14:pctWidth>
              </wp14:sizeRelH>
              <wp14:sizeRelV relativeFrom="margin">
                <wp14:pctHeight>0</wp14:pctHeight>
              </wp14:sizeRelV>
            </wp:anchor>
          </w:drawing>
        </w:r>
        <w:r w:rsidR="00284CEC" w:rsidRPr="00284CEC">
          <w:rPr>
            <w:rFonts w:ascii="Paytone One" w:hAnsi="Paytone One"/>
            <w:noProof/>
            <w:lang w:eastAsia="en-GB"/>
          </w:rPr>
          <mc:AlternateContent>
            <mc:Choice Requires="wps">
              <w:drawing>
                <wp:anchor distT="0" distB="0" distL="114300" distR="114300" simplePos="0" relativeHeight="251674624" behindDoc="1" locked="0" layoutInCell="1" allowOverlap="1" wp14:anchorId="4DFB1291" wp14:editId="34043179">
                  <wp:simplePos x="0" y="0"/>
                  <wp:positionH relativeFrom="column">
                    <wp:posOffset>5568509</wp:posOffset>
                  </wp:positionH>
                  <wp:positionV relativeFrom="paragraph">
                    <wp:posOffset>-3292</wp:posOffset>
                  </wp:positionV>
                  <wp:extent cx="241935" cy="481460"/>
                  <wp:effectExtent l="0" t="0" r="24765" b="13970"/>
                  <wp:wrapNone/>
                  <wp:docPr id="34" name="Rectangle 34"/>
                  <wp:cNvGraphicFramePr/>
                  <a:graphic xmlns:a="http://schemas.openxmlformats.org/drawingml/2006/main">
                    <a:graphicData uri="http://schemas.microsoft.com/office/word/2010/wordprocessingShape">
                      <wps:wsp>
                        <wps:cNvSpPr/>
                        <wps:spPr>
                          <a:xfrm>
                            <a:off x="0" y="0"/>
                            <a:ext cx="241935" cy="4814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0301" id="Rectangle 34" o:spid="_x0000_s1026" style="position:absolute;margin-left:438.45pt;margin-top:-.25pt;width:19.05pt;height:37.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" fillcolor="window" strokecolor="window" strokeweight="1pt"/>
              </w:pict>
            </mc:Fallback>
          </mc:AlternateContent>
        </w:r>
      </w:sdtContent>
    </w:sdt>
  </w:p>
  <w:p w14:paraId="16FCE453" w14:textId="77777777" w:rsidR="00284CEC" w:rsidRDefault="00BD2C8E" w:rsidP="00BD2C8E">
    <w:pPr>
      <w:pStyle w:val="Footer"/>
      <w:tabs>
        <w:tab w:val="left" w:pos="2110"/>
        <w:tab w:val="left" w:pos="38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BCE46" w14:textId="77777777" w:rsidR="00307D6D" w:rsidRDefault="00307D6D" w:rsidP="00284CEC">
      <w:r>
        <w:separator/>
      </w:r>
    </w:p>
  </w:footnote>
  <w:footnote w:type="continuationSeparator" w:id="0">
    <w:p w14:paraId="3F78032D" w14:textId="77777777" w:rsidR="00307D6D" w:rsidRDefault="00307D6D" w:rsidP="00284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5A61" w14:textId="77777777" w:rsidR="00284CEC" w:rsidRDefault="00284CEC">
    <w:pPr>
      <w:pStyle w:val="Header"/>
    </w:pPr>
    <w:r>
      <w:rPr>
        <w:noProof/>
        <w:lang w:eastAsia="en-GB"/>
      </w:rPr>
      <w:drawing>
        <wp:anchor distT="0" distB="0" distL="114300" distR="114300" simplePos="0" relativeHeight="251668480" behindDoc="1" locked="0" layoutInCell="1" allowOverlap="1" wp14:anchorId="5FAD57A4" wp14:editId="180809FE">
          <wp:simplePos x="0" y="0"/>
          <wp:positionH relativeFrom="column">
            <wp:posOffset>4233545</wp:posOffset>
          </wp:positionH>
          <wp:positionV relativeFrom="paragraph">
            <wp:posOffset>203200</wp:posOffset>
          </wp:positionV>
          <wp:extent cx="2159635" cy="384810"/>
          <wp:effectExtent l="0" t="0" r="0" b="0"/>
          <wp:wrapTight wrapText="bothSides">
            <wp:wrapPolygon edited="0">
              <wp:start x="381" y="0"/>
              <wp:lineTo x="0" y="2139"/>
              <wp:lineTo x="0" y="19248"/>
              <wp:lineTo x="191" y="20317"/>
              <wp:lineTo x="21340" y="20317"/>
              <wp:lineTo x="21340" y="0"/>
              <wp:lineTo x="17148" y="0"/>
              <wp:lineTo x="38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lands-census-mono-reversed.png"/>
                  <pic:cNvPicPr/>
                </pic:nvPicPr>
                <pic:blipFill>
                  <a:blip r:embed="rId1">
                    <a:extLst>
                      <a:ext uri="{28A0092B-C50C-407E-A947-70E740481C1C}">
                        <a14:useLocalDpi xmlns:a14="http://schemas.microsoft.com/office/drawing/2010/main" val="0"/>
                      </a:ext>
                    </a:extLst>
                  </a:blip>
                  <a:stretch>
                    <a:fillRect/>
                  </a:stretch>
                </pic:blipFill>
                <pic:spPr>
                  <a:xfrm>
                    <a:off x="0" y="0"/>
                    <a:ext cx="2159635" cy="384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B8E622"/>
    <w:lvl w:ilvl="0">
      <w:start w:val="1"/>
      <w:numFmt w:val="bullet"/>
      <w:pStyle w:val="ListBullet"/>
      <w:lvlText w:val=""/>
      <w:lvlJc w:val="left"/>
      <w:pPr>
        <w:ind w:left="360" w:hanging="360"/>
      </w:pPr>
      <w:rPr>
        <w:rFonts w:ascii="Symbol" w:hAnsi="Symbol" w:hint="default"/>
        <w:color w:val="000000" w:themeColor="text1"/>
      </w:rPr>
    </w:lvl>
  </w:abstractNum>
  <w:abstractNum w:abstractNumId="1" w15:restartNumberingAfterBreak="0">
    <w:nsid w:val="FFFFFFFB"/>
    <w:multiLevelType w:val="multilevel"/>
    <w:tmpl w:val="691CDF24"/>
    <w:lvl w:ilvl="0">
      <w:start w:val="1"/>
      <w:numFmt w:val="decimal"/>
      <w:pStyle w:val="Heading1"/>
      <w:lvlText w:val="%1."/>
      <w:legacy w:legacy="1" w:legacySpace="288" w:legacyIndent="720"/>
      <w:lvlJc w:val="left"/>
      <w:rPr>
        <w:rFonts w:asciiTheme="majorHAnsi" w:hAnsiTheme="majorHAnsi" w:hint="default"/>
      </w:rPr>
    </w:lvl>
    <w:lvl w:ilvl="1">
      <w:start w:val="1"/>
      <w:numFmt w:val="decimal"/>
      <w:pStyle w:val="Heading2"/>
      <w:lvlText w:val="%1.%2"/>
      <w:legacy w:legacy="1" w:legacySpace="284" w:legacyIndent="720"/>
      <w:lvlJc w:val="left"/>
      <w:rPr>
        <w:rFonts w:ascii="Roboto" w:hAnsi="Roboto" w:hint="default"/>
        <w:b/>
        <w:color w:val="DA0E57"/>
        <w:sz w:val="28"/>
      </w:rPr>
    </w:lvl>
    <w:lvl w:ilvl="2">
      <w:start w:val="1"/>
      <w:numFmt w:val="decimal"/>
      <w:pStyle w:val="Heading3"/>
      <w:lvlText w:val="%1.%2.%3"/>
      <w:legacy w:legacy="1" w:legacySpace="284" w:legacyIndent="720"/>
      <w:lvlJc w:val="left"/>
      <w:rPr>
        <w:i w:val="0"/>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15662D21"/>
    <w:multiLevelType w:val="hybridMultilevel"/>
    <w:tmpl w:val="2DA81208"/>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3" w15:restartNumberingAfterBreak="0">
    <w:nsid w:val="1EF6012D"/>
    <w:multiLevelType w:val="hybridMultilevel"/>
    <w:tmpl w:val="4FC8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620C1E"/>
    <w:multiLevelType w:val="multilevel"/>
    <w:tmpl w:val="04D2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8F445C"/>
    <w:multiLevelType w:val="hybridMultilevel"/>
    <w:tmpl w:val="9DD0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91F23"/>
    <w:multiLevelType w:val="hybridMultilevel"/>
    <w:tmpl w:val="5CD01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174734F"/>
    <w:multiLevelType w:val="hybridMultilevel"/>
    <w:tmpl w:val="E4F8C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6B18DF"/>
    <w:multiLevelType w:val="hybridMultilevel"/>
    <w:tmpl w:val="CF440AB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0" w15:restartNumberingAfterBreak="0">
    <w:nsid w:val="67E16C5B"/>
    <w:multiLevelType w:val="hybridMultilevel"/>
    <w:tmpl w:val="90185720"/>
    <w:lvl w:ilvl="0" w:tplc="5224C106">
      <w:start w:val="1"/>
      <w:numFmt w:val="decimal"/>
      <w:pStyle w:val="ListNumber1"/>
      <w:lvlText w:val="%1."/>
      <w:lvlJc w:val="left"/>
      <w:pPr>
        <w:ind w:left="360" w:hanging="360"/>
      </w:pPr>
      <w:rPr>
        <w:b/>
        <w:i w:val="0"/>
        <w:color w:val="5B9BD5" w:themeColor="accent1"/>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9"/>
  </w:num>
  <w:num w:numId="2">
    <w:abstractNumId w:val="1"/>
  </w:num>
  <w:num w:numId="3">
    <w:abstractNumId w:val="4"/>
  </w:num>
  <w:num w:numId="4">
    <w:abstractNumId w:val="3"/>
  </w:num>
  <w:num w:numId="5">
    <w:abstractNumId w:val="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2"/>
  </w:num>
  <w:num w:numId="10">
    <w:abstractNumId w:val="1"/>
  </w:num>
  <w:num w:numId="11">
    <w:abstractNumId w:val="1"/>
  </w:num>
  <w:num w:numId="12">
    <w:abstractNumId w:val="10"/>
  </w:num>
  <w:num w:numId="13">
    <w:abstractNumId w:val="7"/>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EC"/>
    <w:rsid w:val="00002DCC"/>
    <w:rsid w:val="000137E9"/>
    <w:rsid w:val="00014C8E"/>
    <w:rsid w:val="00015BCE"/>
    <w:rsid w:val="00023FE8"/>
    <w:rsid w:val="00027C27"/>
    <w:rsid w:val="00042F11"/>
    <w:rsid w:val="00056430"/>
    <w:rsid w:val="00067346"/>
    <w:rsid w:val="0009608C"/>
    <w:rsid w:val="000A793E"/>
    <w:rsid w:val="000C0CF4"/>
    <w:rsid w:val="000C2FD9"/>
    <w:rsid w:val="000E3581"/>
    <w:rsid w:val="000E548A"/>
    <w:rsid w:val="000E629D"/>
    <w:rsid w:val="000E65C5"/>
    <w:rsid w:val="0012022F"/>
    <w:rsid w:val="001512A9"/>
    <w:rsid w:val="00177B1A"/>
    <w:rsid w:val="00184632"/>
    <w:rsid w:val="0019035C"/>
    <w:rsid w:val="001C2C61"/>
    <w:rsid w:val="001C790B"/>
    <w:rsid w:val="001D3FC1"/>
    <w:rsid w:val="001D5629"/>
    <w:rsid w:val="001E463B"/>
    <w:rsid w:val="001E6469"/>
    <w:rsid w:val="001F234B"/>
    <w:rsid w:val="0021099A"/>
    <w:rsid w:val="00215691"/>
    <w:rsid w:val="002211DC"/>
    <w:rsid w:val="00226C84"/>
    <w:rsid w:val="00281579"/>
    <w:rsid w:val="00282579"/>
    <w:rsid w:val="00284CEC"/>
    <w:rsid w:val="002872E7"/>
    <w:rsid w:val="002A39FF"/>
    <w:rsid w:val="002A439E"/>
    <w:rsid w:val="002C2F2C"/>
    <w:rsid w:val="002D5E88"/>
    <w:rsid w:val="002E3CAD"/>
    <w:rsid w:val="002F4BF7"/>
    <w:rsid w:val="00304955"/>
    <w:rsid w:val="00306C61"/>
    <w:rsid w:val="00307D6D"/>
    <w:rsid w:val="003231EA"/>
    <w:rsid w:val="00325A80"/>
    <w:rsid w:val="0034128A"/>
    <w:rsid w:val="0034318E"/>
    <w:rsid w:val="00364C04"/>
    <w:rsid w:val="00366FB0"/>
    <w:rsid w:val="00372AF5"/>
    <w:rsid w:val="0037582B"/>
    <w:rsid w:val="003873FB"/>
    <w:rsid w:val="003A23D9"/>
    <w:rsid w:val="003A421A"/>
    <w:rsid w:val="003B6215"/>
    <w:rsid w:val="003C6837"/>
    <w:rsid w:val="00425701"/>
    <w:rsid w:val="0044014E"/>
    <w:rsid w:val="004B4B76"/>
    <w:rsid w:val="004B6A8D"/>
    <w:rsid w:val="004C6AF8"/>
    <w:rsid w:val="004D131D"/>
    <w:rsid w:val="00521E63"/>
    <w:rsid w:val="00522109"/>
    <w:rsid w:val="00525F45"/>
    <w:rsid w:val="005441C8"/>
    <w:rsid w:val="005449FE"/>
    <w:rsid w:val="00545DE0"/>
    <w:rsid w:val="00553593"/>
    <w:rsid w:val="00575E31"/>
    <w:rsid w:val="005817CD"/>
    <w:rsid w:val="005A60F0"/>
    <w:rsid w:val="005C255D"/>
    <w:rsid w:val="005D264D"/>
    <w:rsid w:val="005D2841"/>
    <w:rsid w:val="005D36F6"/>
    <w:rsid w:val="005E11FF"/>
    <w:rsid w:val="005E464D"/>
    <w:rsid w:val="006854FE"/>
    <w:rsid w:val="006857F6"/>
    <w:rsid w:val="006868A7"/>
    <w:rsid w:val="00694CE2"/>
    <w:rsid w:val="006E4E81"/>
    <w:rsid w:val="00722AE1"/>
    <w:rsid w:val="0075421C"/>
    <w:rsid w:val="00767E90"/>
    <w:rsid w:val="0078214A"/>
    <w:rsid w:val="007B25A2"/>
    <w:rsid w:val="007C4476"/>
    <w:rsid w:val="007D7449"/>
    <w:rsid w:val="0080477A"/>
    <w:rsid w:val="00820B5F"/>
    <w:rsid w:val="008323F7"/>
    <w:rsid w:val="00841F1D"/>
    <w:rsid w:val="00843CBE"/>
    <w:rsid w:val="00857548"/>
    <w:rsid w:val="00866AE6"/>
    <w:rsid w:val="0088568A"/>
    <w:rsid w:val="008D2372"/>
    <w:rsid w:val="008D260D"/>
    <w:rsid w:val="008E22EE"/>
    <w:rsid w:val="008E61D4"/>
    <w:rsid w:val="008F3F08"/>
    <w:rsid w:val="008F5C04"/>
    <w:rsid w:val="009104E7"/>
    <w:rsid w:val="00914931"/>
    <w:rsid w:val="00916875"/>
    <w:rsid w:val="00922D08"/>
    <w:rsid w:val="0094380A"/>
    <w:rsid w:val="00945089"/>
    <w:rsid w:val="009546E9"/>
    <w:rsid w:val="00955E75"/>
    <w:rsid w:val="00963E39"/>
    <w:rsid w:val="00965022"/>
    <w:rsid w:val="0097012E"/>
    <w:rsid w:val="0097699D"/>
    <w:rsid w:val="00987006"/>
    <w:rsid w:val="00993FC5"/>
    <w:rsid w:val="009B157F"/>
    <w:rsid w:val="009B7615"/>
    <w:rsid w:val="009C0B6A"/>
    <w:rsid w:val="009E3B8B"/>
    <w:rsid w:val="00A07EA5"/>
    <w:rsid w:val="00A12D3D"/>
    <w:rsid w:val="00A23DCE"/>
    <w:rsid w:val="00A31FA3"/>
    <w:rsid w:val="00A36FE6"/>
    <w:rsid w:val="00A40BD0"/>
    <w:rsid w:val="00A41985"/>
    <w:rsid w:val="00A47A93"/>
    <w:rsid w:val="00A5208C"/>
    <w:rsid w:val="00A55F69"/>
    <w:rsid w:val="00A63194"/>
    <w:rsid w:val="00A63E97"/>
    <w:rsid w:val="00A6704C"/>
    <w:rsid w:val="00A73B89"/>
    <w:rsid w:val="00A7478B"/>
    <w:rsid w:val="00A81356"/>
    <w:rsid w:val="00A87342"/>
    <w:rsid w:val="00A95618"/>
    <w:rsid w:val="00A9704C"/>
    <w:rsid w:val="00AC7701"/>
    <w:rsid w:val="00B17672"/>
    <w:rsid w:val="00B316B6"/>
    <w:rsid w:val="00B51BDC"/>
    <w:rsid w:val="00B549E8"/>
    <w:rsid w:val="00B561C0"/>
    <w:rsid w:val="00B713A3"/>
    <w:rsid w:val="00B773CE"/>
    <w:rsid w:val="00B874D0"/>
    <w:rsid w:val="00B904A9"/>
    <w:rsid w:val="00BB5E40"/>
    <w:rsid w:val="00BC66AC"/>
    <w:rsid w:val="00BD2C8E"/>
    <w:rsid w:val="00BF3632"/>
    <w:rsid w:val="00C03178"/>
    <w:rsid w:val="00C0700D"/>
    <w:rsid w:val="00C17344"/>
    <w:rsid w:val="00C34700"/>
    <w:rsid w:val="00C46065"/>
    <w:rsid w:val="00C5079C"/>
    <w:rsid w:val="00C53156"/>
    <w:rsid w:val="00C62E34"/>
    <w:rsid w:val="00C76BE1"/>
    <w:rsid w:val="00C81573"/>
    <w:rsid w:val="00C91823"/>
    <w:rsid w:val="00C95B68"/>
    <w:rsid w:val="00CD6D99"/>
    <w:rsid w:val="00CE2338"/>
    <w:rsid w:val="00D00296"/>
    <w:rsid w:val="00D008AB"/>
    <w:rsid w:val="00D04EE7"/>
    <w:rsid w:val="00D650CD"/>
    <w:rsid w:val="00D67CE1"/>
    <w:rsid w:val="00D84152"/>
    <w:rsid w:val="00D9153E"/>
    <w:rsid w:val="00D9205B"/>
    <w:rsid w:val="00D9256A"/>
    <w:rsid w:val="00DB2E3B"/>
    <w:rsid w:val="00DC2A0B"/>
    <w:rsid w:val="00DC695A"/>
    <w:rsid w:val="00DD512F"/>
    <w:rsid w:val="00DD6A3C"/>
    <w:rsid w:val="00DE3154"/>
    <w:rsid w:val="00E11814"/>
    <w:rsid w:val="00E12FBF"/>
    <w:rsid w:val="00E303F9"/>
    <w:rsid w:val="00E424C5"/>
    <w:rsid w:val="00E42F11"/>
    <w:rsid w:val="00E54AB2"/>
    <w:rsid w:val="00E55E21"/>
    <w:rsid w:val="00E57D83"/>
    <w:rsid w:val="00E93853"/>
    <w:rsid w:val="00EA3473"/>
    <w:rsid w:val="00EB4646"/>
    <w:rsid w:val="00EB7EC6"/>
    <w:rsid w:val="00EE2F1F"/>
    <w:rsid w:val="00EE362B"/>
    <w:rsid w:val="00EE4375"/>
    <w:rsid w:val="00F10D8C"/>
    <w:rsid w:val="00F37C12"/>
    <w:rsid w:val="00F525FB"/>
    <w:rsid w:val="00F632D7"/>
    <w:rsid w:val="00F768AE"/>
    <w:rsid w:val="00F84C4D"/>
    <w:rsid w:val="00F85F2B"/>
    <w:rsid w:val="00F87603"/>
    <w:rsid w:val="00FA2800"/>
    <w:rsid w:val="00FA4BC1"/>
    <w:rsid w:val="00FB3A14"/>
    <w:rsid w:val="00FB7284"/>
    <w:rsid w:val="00FC55CF"/>
    <w:rsid w:val="00FC6D93"/>
    <w:rsid w:val="00FE28CC"/>
    <w:rsid w:val="00FF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4704A"/>
  <w15:chartTrackingRefBased/>
  <w15:docId w15:val="{DFF6924A-FEA9-485A-B2C7-841BE48B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338"/>
    <w:pPr>
      <w:spacing w:before="120" w:line="276" w:lineRule="auto"/>
    </w:pPr>
    <w:rPr>
      <w:rFonts w:ascii="Roboto" w:hAnsi="Roboto" w:cs="Times New Roman"/>
      <w:color w:val="404040" w:themeColor="text1" w:themeTint="BF"/>
      <w:spacing w:val="15"/>
      <w:sz w:val="24"/>
      <w:szCs w:val="20"/>
    </w:rPr>
  </w:style>
  <w:style w:type="paragraph" w:styleId="Heading1">
    <w:name w:val="heading 1"/>
    <w:aliases w:val="Outline1"/>
    <w:basedOn w:val="Normal"/>
    <w:next w:val="Normal"/>
    <w:link w:val="Heading1Char"/>
    <w:qFormat/>
    <w:rsid w:val="001E463B"/>
    <w:pPr>
      <w:numPr>
        <w:numId w:val="2"/>
      </w:numPr>
      <w:outlineLvl w:val="0"/>
    </w:pPr>
    <w:rPr>
      <w:rFonts w:asciiTheme="majorHAnsi" w:hAnsiTheme="majorHAnsi"/>
      <w:kern w:val="24"/>
      <w:sz w:val="32"/>
    </w:rPr>
  </w:style>
  <w:style w:type="paragraph" w:styleId="Heading2">
    <w:name w:val="heading 2"/>
    <w:aliases w:val="Outline2"/>
    <w:basedOn w:val="Normal"/>
    <w:next w:val="Normal"/>
    <w:link w:val="Heading2Char"/>
    <w:qFormat/>
    <w:rsid w:val="001E463B"/>
    <w:pPr>
      <w:numPr>
        <w:ilvl w:val="1"/>
        <w:numId w:val="2"/>
      </w:numPr>
      <w:spacing w:before="400"/>
      <w:outlineLvl w:val="1"/>
    </w:pPr>
    <w:rPr>
      <w:b/>
      <w:color w:val="DA0E57"/>
      <w:kern w:val="24"/>
      <w:sz w:val="28"/>
    </w:rPr>
  </w:style>
  <w:style w:type="paragraph" w:styleId="Heading3">
    <w:name w:val="heading 3"/>
    <w:aliases w:val="Outline3"/>
    <w:basedOn w:val="Normal"/>
    <w:next w:val="Normal"/>
    <w:link w:val="Heading3Char"/>
    <w:qFormat/>
    <w:rsid w:val="00C34700"/>
    <w:pPr>
      <w:numPr>
        <w:ilvl w:val="2"/>
        <w:numId w:val="2"/>
      </w:numPr>
      <w:spacing w:before="400"/>
      <w:outlineLvl w:val="2"/>
    </w:pPr>
    <w:rPr>
      <w:kern w:val="24"/>
    </w:rPr>
  </w:style>
  <w:style w:type="paragraph" w:styleId="Heading4">
    <w:name w:val="heading 4"/>
    <w:basedOn w:val="Normal"/>
    <w:next w:val="Normal"/>
    <w:link w:val="Heading4Char"/>
    <w:uiPriority w:val="9"/>
    <w:semiHidden/>
    <w:qFormat/>
    <w:rsid w:val="004C6A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Heading4"/>
    <w:next w:val="Normal"/>
    <w:link w:val="Heading5Char"/>
    <w:uiPriority w:val="9"/>
    <w:semiHidden/>
    <w:unhideWhenUsed/>
    <w:qFormat/>
    <w:rsid w:val="004C6AF8"/>
    <w:pPr>
      <w:suppressAutoHyphens/>
      <w:spacing w:before="200" w:after="80" w:line="288" w:lineRule="auto"/>
      <w:textboxTightWrap w:val="allLines"/>
      <w:outlineLvl w:val="4"/>
    </w:pPr>
    <w:rPr>
      <w:i w:val="0"/>
      <w:color w:val="5B9BD5" w:themeColor="accent1"/>
      <w:spacing w:val="-2"/>
      <w:kern w:val="28"/>
      <w:szCs w:val="32"/>
      <w14:ligatures w14:val="all"/>
    </w:rPr>
  </w:style>
  <w:style w:type="paragraph" w:styleId="Heading6">
    <w:name w:val="heading 6"/>
    <w:basedOn w:val="Heading5"/>
    <w:next w:val="Normal"/>
    <w:link w:val="Heading6Char"/>
    <w:uiPriority w:val="9"/>
    <w:semiHidden/>
    <w:unhideWhenUsed/>
    <w:qFormat/>
    <w:rsid w:val="004C6AF8"/>
    <w:pPr>
      <w:outlineLvl w:val="5"/>
    </w:pPr>
  </w:style>
  <w:style w:type="paragraph" w:styleId="Heading7">
    <w:name w:val="heading 7"/>
    <w:basedOn w:val="Heading6"/>
    <w:next w:val="Normal"/>
    <w:link w:val="Heading7Char"/>
    <w:uiPriority w:val="9"/>
    <w:semiHidden/>
    <w:unhideWhenUsed/>
    <w:qFormat/>
    <w:rsid w:val="004C6AF8"/>
    <w:pPr>
      <w:outlineLvl w:val="6"/>
    </w:pPr>
  </w:style>
  <w:style w:type="paragraph" w:styleId="Heading8">
    <w:name w:val="heading 8"/>
    <w:basedOn w:val="Heading7"/>
    <w:next w:val="Normal"/>
    <w:link w:val="Heading8Char"/>
    <w:uiPriority w:val="9"/>
    <w:semiHidden/>
    <w:unhideWhenUsed/>
    <w:qFormat/>
    <w:rsid w:val="004C6AF8"/>
    <w:pPr>
      <w:outlineLvl w:val="7"/>
    </w:pPr>
  </w:style>
  <w:style w:type="paragraph" w:styleId="Heading9">
    <w:name w:val="heading 9"/>
    <w:basedOn w:val="Heading8"/>
    <w:next w:val="Normal"/>
    <w:link w:val="Heading9Char"/>
    <w:uiPriority w:val="9"/>
    <w:semiHidden/>
    <w:unhideWhenUsed/>
    <w:qFormat/>
    <w:rsid w:val="004C6A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1E463B"/>
    <w:rPr>
      <w:rFonts w:asciiTheme="majorHAnsi" w:hAnsiTheme="majorHAnsi" w:cs="Times New Roman"/>
      <w:color w:val="404040" w:themeColor="text1" w:themeTint="BF"/>
      <w:spacing w:val="15"/>
      <w:kern w:val="24"/>
      <w:sz w:val="32"/>
      <w:szCs w:val="20"/>
    </w:rPr>
  </w:style>
  <w:style w:type="character" w:customStyle="1" w:styleId="Heading2Char">
    <w:name w:val="Heading 2 Char"/>
    <w:aliases w:val="Outline2 Char"/>
    <w:basedOn w:val="DefaultParagraphFont"/>
    <w:link w:val="Heading2"/>
    <w:rsid w:val="001E463B"/>
    <w:rPr>
      <w:rFonts w:ascii="Roboto" w:hAnsi="Roboto" w:cs="Times New Roman"/>
      <w:b/>
      <w:color w:val="DA0E57"/>
      <w:spacing w:val="15"/>
      <w:kern w:val="24"/>
      <w:sz w:val="28"/>
      <w:szCs w:val="20"/>
    </w:rPr>
  </w:style>
  <w:style w:type="character" w:customStyle="1" w:styleId="Heading3Char">
    <w:name w:val="Heading 3 Char"/>
    <w:aliases w:val="Outline3 Char"/>
    <w:basedOn w:val="DefaultParagraphFont"/>
    <w:link w:val="Heading3"/>
    <w:rsid w:val="00C34700"/>
    <w:rPr>
      <w:rFonts w:ascii="Roboto" w:hAnsi="Roboto"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284CEC"/>
    <w:pPr>
      <w:ind w:left="720"/>
      <w:contextualSpacing/>
    </w:pPr>
  </w:style>
  <w:style w:type="paragraph" w:styleId="Title">
    <w:name w:val="Title"/>
    <w:basedOn w:val="Normal"/>
    <w:next w:val="Normal"/>
    <w:link w:val="TitleChar"/>
    <w:uiPriority w:val="10"/>
    <w:qFormat/>
    <w:rsid w:val="00284C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CEC"/>
    <w:pPr>
      <w:numPr>
        <w:ilvl w:val="1"/>
      </w:numPr>
      <w:spacing w:after="160"/>
    </w:pPr>
    <w:rPr>
      <w:rFonts w:asciiTheme="minorHAnsi" w:eastAsiaTheme="minorEastAsia" w:hAnsiTheme="minorHAnsi" w:cstheme="minorBidi"/>
      <w:color w:val="5A5A5A" w:themeColor="text1" w:themeTint="A5"/>
      <w:sz w:val="22"/>
      <w:szCs w:val="22"/>
    </w:rPr>
  </w:style>
  <w:style w:type="character" w:customStyle="1" w:styleId="SubtitleChar">
    <w:name w:val="Subtitle Char"/>
    <w:basedOn w:val="DefaultParagraphFont"/>
    <w:link w:val="Subtitle"/>
    <w:uiPriority w:val="11"/>
    <w:rsid w:val="00284CEC"/>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34318E"/>
    <w:rPr>
      <w:sz w:val="16"/>
      <w:szCs w:val="16"/>
    </w:rPr>
  </w:style>
  <w:style w:type="paragraph" w:styleId="CommentText">
    <w:name w:val="annotation text"/>
    <w:basedOn w:val="Normal"/>
    <w:link w:val="CommentTextChar"/>
    <w:uiPriority w:val="99"/>
    <w:unhideWhenUsed/>
    <w:rsid w:val="0034318E"/>
    <w:rPr>
      <w:sz w:val="20"/>
    </w:rPr>
  </w:style>
  <w:style w:type="character" w:customStyle="1" w:styleId="CommentTextChar">
    <w:name w:val="Comment Text Char"/>
    <w:basedOn w:val="DefaultParagraphFont"/>
    <w:link w:val="CommentText"/>
    <w:uiPriority w:val="99"/>
    <w:rsid w:val="0034318E"/>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34318E"/>
    <w:rPr>
      <w:b/>
      <w:bCs/>
    </w:rPr>
  </w:style>
  <w:style w:type="character" w:customStyle="1" w:styleId="CommentSubjectChar">
    <w:name w:val="Comment Subject Char"/>
    <w:basedOn w:val="CommentTextChar"/>
    <w:link w:val="CommentSubject"/>
    <w:uiPriority w:val="99"/>
    <w:semiHidden/>
    <w:rsid w:val="0034318E"/>
    <w:rPr>
      <w:rFonts w:ascii="Arial" w:hAnsi="Arial" w:cs="Times New Roman"/>
      <w:b/>
      <w:bCs/>
      <w:sz w:val="20"/>
      <w:szCs w:val="20"/>
    </w:rPr>
  </w:style>
  <w:style w:type="paragraph" w:styleId="BalloonText">
    <w:name w:val="Balloon Text"/>
    <w:basedOn w:val="Normal"/>
    <w:link w:val="BalloonTextChar"/>
    <w:uiPriority w:val="99"/>
    <w:semiHidden/>
    <w:unhideWhenUsed/>
    <w:rsid w:val="00343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18E"/>
    <w:rPr>
      <w:rFonts w:ascii="Segoe UI" w:hAnsi="Segoe UI" w:cs="Segoe UI"/>
      <w:sz w:val="18"/>
      <w:szCs w:val="18"/>
    </w:rPr>
  </w:style>
  <w:style w:type="character" w:styleId="Hyperlink">
    <w:name w:val="Hyperlink"/>
    <w:basedOn w:val="DefaultParagraphFont"/>
    <w:uiPriority w:val="99"/>
    <w:unhideWhenUsed/>
    <w:rsid w:val="0034318E"/>
    <w:rPr>
      <w:color w:val="0563C1" w:themeColor="hyperlink"/>
      <w:u w:val="single"/>
    </w:rPr>
  </w:style>
  <w:style w:type="character" w:styleId="FollowedHyperlink">
    <w:name w:val="FollowedHyperlink"/>
    <w:basedOn w:val="DefaultParagraphFont"/>
    <w:uiPriority w:val="99"/>
    <w:semiHidden/>
    <w:unhideWhenUsed/>
    <w:rsid w:val="00AC7701"/>
    <w:rPr>
      <w:color w:val="954F72" w:themeColor="followedHyperlink"/>
      <w:u w:val="single"/>
    </w:rPr>
  </w:style>
  <w:style w:type="table" w:styleId="TableGrid">
    <w:name w:val="Table Grid"/>
    <w:basedOn w:val="TableNormal"/>
    <w:uiPriority w:val="39"/>
    <w:rsid w:val="00A67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16B6"/>
    <w:rPr>
      <w:sz w:val="20"/>
    </w:rPr>
  </w:style>
  <w:style w:type="character" w:customStyle="1" w:styleId="FootnoteTextChar">
    <w:name w:val="Footnote Text Char"/>
    <w:basedOn w:val="DefaultParagraphFont"/>
    <w:link w:val="FootnoteText"/>
    <w:uiPriority w:val="99"/>
    <w:semiHidden/>
    <w:rsid w:val="00B316B6"/>
    <w:rPr>
      <w:rFonts w:ascii="Arial" w:hAnsi="Arial" w:cs="Times New Roman"/>
      <w:sz w:val="20"/>
      <w:szCs w:val="20"/>
    </w:rPr>
  </w:style>
  <w:style w:type="character" w:styleId="FootnoteReference">
    <w:name w:val="footnote reference"/>
    <w:basedOn w:val="DefaultParagraphFont"/>
    <w:uiPriority w:val="99"/>
    <w:semiHidden/>
    <w:unhideWhenUsed/>
    <w:rsid w:val="00B316B6"/>
    <w:rPr>
      <w:vertAlign w:val="superscript"/>
    </w:rPr>
  </w:style>
  <w:style w:type="paragraph" w:styleId="NormalWeb">
    <w:name w:val="Normal (Web)"/>
    <w:basedOn w:val="Normal"/>
    <w:uiPriority w:val="99"/>
    <w:unhideWhenUsed/>
    <w:rsid w:val="00A07EA5"/>
    <w:pPr>
      <w:spacing w:before="100" w:beforeAutospacing="1" w:after="100" w:afterAutospacing="1"/>
    </w:pPr>
    <w:rPr>
      <w:rFonts w:ascii="Times New Roman" w:hAnsi="Times New Roman"/>
      <w:szCs w:val="24"/>
      <w:lang w:eastAsia="en-GB"/>
    </w:rPr>
  </w:style>
  <w:style w:type="paragraph" w:styleId="TOCHeading">
    <w:name w:val="TOC Heading"/>
    <w:basedOn w:val="Heading1"/>
    <w:next w:val="Normal"/>
    <w:uiPriority w:val="39"/>
    <w:unhideWhenUsed/>
    <w:qFormat/>
    <w:rsid w:val="000A793E"/>
    <w:pPr>
      <w:keepNext/>
      <w:keepLines/>
      <w:numPr>
        <w:numId w:val="0"/>
      </w:numPr>
      <w:spacing w:before="240" w:line="259" w:lineRule="auto"/>
      <w:outlineLvl w:val="9"/>
    </w:pPr>
    <w:rPr>
      <w:rFonts w:eastAsiaTheme="majorEastAsia" w:cstheme="majorBidi"/>
      <w:color w:val="2E74B5" w:themeColor="accent1" w:themeShade="BF"/>
      <w:kern w:val="0"/>
      <w:szCs w:val="32"/>
      <w:lang w:val="en-US"/>
    </w:rPr>
  </w:style>
  <w:style w:type="paragraph" w:styleId="TOC2">
    <w:name w:val="toc 2"/>
    <w:basedOn w:val="Normal"/>
    <w:next w:val="Normal"/>
    <w:autoRedefine/>
    <w:uiPriority w:val="39"/>
    <w:unhideWhenUsed/>
    <w:rsid w:val="000A793E"/>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link w:val="TOC1Char"/>
    <w:autoRedefine/>
    <w:uiPriority w:val="39"/>
    <w:unhideWhenUsed/>
    <w:rsid w:val="000A793E"/>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0A793E"/>
    <w:pPr>
      <w:spacing w:after="100" w:line="259" w:lineRule="auto"/>
      <w:ind w:left="440"/>
    </w:pPr>
    <w:rPr>
      <w:rFonts w:asciiTheme="minorHAnsi" w:eastAsiaTheme="minorEastAsia" w:hAnsiTheme="minorHAnsi"/>
      <w:sz w:val="22"/>
      <w:szCs w:val="22"/>
      <w:lang w:val="en-US"/>
    </w:rPr>
  </w:style>
  <w:style w:type="paragraph" w:styleId="Revision">
    <w:name w:val="Revision"/>
    <w:hidden/>
    <w:uiPriority w:val="99"/>
    <w:semiHidden/>
    <w:rsid w:val="00DD512F"/>
    <w:rPr>
      <w:rFonts w:ascii="Roboto" w:hAnsi="Roboto" w:cs="Times New Roman"/>
      <w:sz w:val="24"/>
      <w:szCs w:val="20"/>
    </w:rPr>
  </w:style>
  <w:style w:type="character" w:customStyle="1" w:styleId="Heading4Char">
    <w:name w:val="Heading 4 Char"/>
    <w:basedOn w:val="DefaultParagraphFont"/>
    <w:link w:val="Heading4"/>
    <w:uiPriority w:val="9"/>
    <w:semiHidden/>
    <w:rsid w:val="004C6AF8"/>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4C6AF8"/>
    <w:rPr>
      <w:rFonts w:asciiTheme="majorHAnsi" w:eastAsiaTheme="majorEastAsia" w:hAnsiTheme="majorHAnsi" w:cstheme="majorBidi"/>
      <w:iCs/>
      <w:color w:val="5B9BD5" w:themeColor="accent1"/>
      <w:spacing w:val="-2"/>
      <w:kern w:val="28"/>
      <w:sz w:val="24"/>
      <w:szCs w:val="32"/>
      <w14:ligatures w14:val="all"/>
    </w:rPr>
  </w:style>
  <w:style w:type="character" w:customStyle="1" w:styleId="Heading6Char">
    <w:name w:val="Heading 6 Char"/>
    <w:basedOn w:val="DefaultParagraphFont"/>
    <w:link w:val="Heading6"/>
    <w:uiPriority w:val="9"/>
    <w:semiHidden/>
    <w:rsid w:val="004C6AF8"/>
    <w:rPr>
      <w:rFonts w:asciiTheme="majorHAnsi" w:eastAsiaTheme="majorEastAsia" w:hAnsiTheme="majorHAnsi" w:cstheme="majorBidi"/>
      <w:iCs/>
      <w:color w:val="5B9BD5" w:themeColor="accent1"/>
      <w:spacing w:val="-2"/>
      <w:kern w:val="28"/>
      <w:sz w:val="24"/>
      <w:szCs w:val="32"/>
      <w14:ligatures w14:val="all"/>
    </w:rPr>
  </w:style>
  <w:style w:type="character" w:customStyle="1" w:styleId="Heading7Char">
    <w:name w:val="Heading 7 Char"/>
    <w:basedOn w:val="DefaultParagraphFont"/>
    <w:link w:val="Heading7"/>
    <w:uiPriority w:val="9"/>
    <w:semiHidden/>
    <w:rsid w:val="004C6AF8"/>
    <w:rPr>
      <w:rFonts w:asciiTheme="majorHAnsi" w:eastAsiaTheme="majorEastAsia" w:hAnsiTheme="majorHAnsi" w:cstheme="majorBidi"/>
      <w:iCs/>
      <w:color w:val="5B9BD5" w:themeColor="accent1"/>
      <w:spacing w:val="-2"/>
      <w:kern w:val="28"/>
      <w:sz w:val="24"/>
      <w:szCs w:val="32"/>
      <w14:ligatures w14:val="all"/>
    </w:rPr>
  </w:style>
  <w:style w:type="character" w:customStyle="1" w:styleId="Heading8Char">
    <w:name w:val="Heading 8 Char"/>
    <w:basedOn w:val="DefaultParagraphFont"/>
    <w:link w:val="Heading8"/>
    <w:uiPriority w:val="9"/>
    <w:semiHidden/>
    <w:rsid w:val="004C6AF8"/>
    <w:rPr>
      <w:rFonts w:asciiTheme="majorHAnsi" w:eastAsiaTheme="majorEastAsia" w:hAnsiTheme="majorHAnsi" w:cstheme="majorBidi"/>
      <w:iCs/>
      <w:color w:val="5B9BD5" w:themeColor="accent1"/>
      <w:spacing w:val="-2"/>
      <w:kern w:val="28"/>
      <w:sz w:val="24"/>
      <w:szCs w:val="32"/>
      <w14:ligatures w14:val="all"/>
    </w:rPr>
  </w:style>
  <w:style w:type="character" w:customStyle="1" w:styleId="Heading9Char">
    <w:name w:val="Heading 9 Char"/>
    <w:basedOn w:val="DefaultParagraphFont"/>
    <w:link w:val="Heading9"/>
    <w:uiPriority w:val="9"/>
    <w:semiHidden/>
    <w:rsid w:val="004C6AF8"/>
    <w:rPr>
      <w:rFonts w:asciiTheme="majorHAnsi" w:eastAsiaTheme="majorEastAsia" w:hAnsiTheme="majorHAnsi" w:cstheme="majorBidi"/>
      <w:iCs/>
      <w:color w:val="5B9BD5" w:themeColor="accent1"/>
      <w:spacing w:val="-2"/>
      <w:kern w:val="28"/>
      <w:sz w:val="24"/>
      <w:szCs w:val="32"/>
      <w14:ligatures w14:val="all"/>
    </w:rPr>
  </w:style>
  <w:style w:type="character" w:styleId="Emphasis">
    <w:name w:val="Emphasis"/>
    <w:uiPriority w:val="20"/>
    <w:qFormat/>
    <w:rsid w:val="004C6AF8"/>
    <w:rPr>
      <w:b/>
      <w:bCs w:val="0"/>
      <w:i w:val="0"/>
      <w:iCs w:val="0"/>
    </w:rPr>
  </w:style>
  <w:style w:type="paragraph" w:customStyle="1" w:styleId="msonormal0">
    <w:name w:val="msonormal"/>
    <w:basedOn w:val="Normal"/>
    <w:uiPriority w:val="99"/>
    <w:rsid w:val="004C6AF8"/>
    <w:pPr>
      <w:spacing w:before="100" w:beforeAutospacing="1" w:after="100" w:afterAutospacing="1"/>
    </w:pPr>
    <w:rPr>
      <w:rFonts w:ascii="Times New Roman" w:hAnsi="Times New Roman"/>
      <w:szCs w:val="24"/>
      <w:lang w:eastAsia="en-GB"/>
    </w:rPr>
  </w:style>
  <w:style w:type="character" w:customStyle="1" w:styleId="TOC1Char">
    <w:name w:val="TOC 1 Char"/>
    <w:basedOn w:val="Heading2Char"/>
    <w:link w:val="TOC1"/>
    <w:uiPriority w:val="39"/>
    <w:locked/>
    <w:rsid w:val="004C6AF8"/>
    <w:rPr>
      <w:rFonts w:ascii="Roboto" w:eastAsiaTheme="minorEastAsia" w:hAnsi="Roboto" w:cs="Times New Roman"/>
      <w:b w:val="0"/>
      <w:color w:val="F2A092"/>
      <w:spacing w:val="15"/>
      <w:kern w:val="24"/>
      <w:sz w:val="28"/>
      <w:szCs w:val="20"/>
      <w:lang w:val="en-US"/>
    </w:rPr>
  </w:style>
  <w:style w:type="paragraph" w:styleId="TOC4">
    <w:name w:val="toc 4"/>
    <w:basedOn w:val="TOC3"/>
    <w:next w:val="Normal"/>
    <w:autoRedefine/>
    <w:uiPriority w:val="39"/>
    <w:semiHidden/>
    <w:unhideWhenUsed/>
    <w:rsid w:val="004C6AF8"/>
    <w:pPr>
      <w:keepNext/>
      <w:keepLines/>
      <w:tabs>
        <w:tab w:val="right" w:pos="9072"/>
      </w:tabs>
      <w:suppressAutoHyphens/>
      <w:spacing w:after="0" w:line="288" w:lineRule="auto"/>
      <w:ind w:left="1134" w:right="567"/>
      <w:textboxTightWrap w:val="allLines"/>
      <w:outlineLvl w:val="0"/>
    </w:pPr>
    <w:rPr>
      <w:rFonts w:asciiTheme="majorHAnsi" w:eastAsiaTheme="majorEastAsia" w:hAnsiTheme="majorHAnsi" w:cstheme="minorHAnsi"/>
      <w:bCs/>
      <w:iCs/>
      <w:noProof/>
      <w:spacing w:val="-6"/>
      <w:kern w:val="28"/>
      <w:sz w:val="32"/>
      <w:szCs w:val="20"/>
      <w14:ligatures w14:val="all"/>
    </w:rPr>
  </w:style>
  <w:style w:type="paragraph" w:styleId="TOC5">
    <w:name w:val="toc 5"/>
    <w:basedOn w:val="TOC4"/>
    <w:next w:val="Normal"/>
    <w:autoRedefine/>
    <w:uiPriority w:val="39"/>
    <w:semiHidden/>
    <w:unhideWhenUsed/>
    <w:rsid w:val="004C6AF8"/>
    <w:pPr>
      <w:ind w:left="1120"/>
    </w:pPr>
  </w:style>
  <w:style w:type="paragraph" w:styleId="TOC6">
    <w:name w:val="toc 6"/>
    <w:basedOn w:val="TOC5"/>
    <w:next w:val="Normal"/>
    <w:autoRedefine/>
    <w:uiPriority w:val="39"/>
    <w:semiHidden/>
    <w:unhideWhenUsed/>
    <w:rsid w:val="004C6AF8"/>
    <w:pPr>
      <w:ind w:left="1400"/>
    </w:pPr>
  </w:style>
  <w:style w:type="paragraph" w:styleId="TOC7">
    <w:name w:val="toc 7"/>
    <w:basedOn w:val="TOC6"/>
    <w:next w:val="Normal"/>
    <w:autoRedefine/>
    <w:uiPriority w:val="39"/>
    <w:semiHidden/>
    <w:unhideWhenUsed/>
    <w:rsid w:val="004C6AF8"/>
    <w:pPr>
      <w:ind w:left="1680"/>
    </w:pPr>
  </w:style>
  <w:style w:type="paragraph" w:styleId="TOC8">
    <w:name w:val="toc 8"/>
    <w:basedOn w:val="TOC7"/>
    <w:next w:val="Normal"/>
    <w:autoRedefine/>
    <w:uiPriority w:val="39"/>
    <w:semiHidden/>
    <w:unhideWhenUsed/>
    <w:rsid w:val="004C6AF8"/>
    <w:pPr>
      <w:ind w:left="1960"/>
    </w:pPr>
  </w:style>
  <w:style w:type="paragraph" w:styleId="TOC9">
    <w:name w:val="toc 9"/>
    <w:basedOn w:val="TOC8"/>
    <w:next w:val="Normal"/>
    <w:autoRedefine/>
    <w:uiPriority w:val="39"/>
    <w:semiHidden/>
    <w:unhideWhenUsed/>
    <w:rsid w:val="004C6AF8"/>
    <w:pPr>
      <w:ind w:left="2240"/>
    </w:pPr>
  </w:style>
  <w:style w:type="paragraph" w:styleId="Caption">
    <w:name w:val="caption"/>
    <w:basedOn w:val="Normal"/>
    <w:next w:val="Normal"/>
    <w:uiPriority w:val="35"/>
    <w:semiHidden/>
    <w:unhideWhenUsed/>
    <w:qFormat/>
    <w:rsid w:val="004C6AF8"/>
    <w:pPr>
      <w:spacing w:after="120"/>
    </w:pPr>
    <w:rPr>
      <w:rFonts w:asciiTheme="minorHAnsi" w:eastAsiaTheme="minorHAnsi" w:hAnsiTheme="minorHAnsi" w:cstheme="minorBidi"/>
      <w:i/>
      <w:iCs/>
      <w:color w:val="44546A" w:themeColor="text2"/>
      <w:szCs w:val="18"/>
    </w:rPr>
  </w:style>
  <w:style w:type="paragraph" w:styleId="ListBullet">
    <w:name w:val="List Bullet"/>
    <w:basedOn w:val="Normal"/>
    <w:uiPriority w:val="99"/>
    <w:semiHidden/>
    <w:unhideWhenUsed/>
    <w:rsid w:val="004C6AF8"/>
    <w:pPr>
      <w:numPr>
        <w:numId w:val="5"/>
      </w:numPr>
      <w:spacing w:after="80" w:line="288" w:lineRule="auto"/>
      <w:ind w:left="357" w:hanging="357"/>
      <w:contextualSpacing/>
    </w:pPr>
    <w:rPr>
      <w:rFonts w:asciiTheme="minorHAnsi" w:eastAsiaTheme="minorHAnsi" w:hAnsiTheme="minorHAnsi" w:cstheme="minorBidi"/>
      <w:szCs w:val="24"/>
    </w:rPr>
  </w:style>
  <w:style w:type="paragraph" w:styleId="NoSpacing">
    <w:name w:val="No Spacing"/>
    <w:uiPriority w:val="1"/>
    <w:qFormat/>
    <w:rsid w:val="004C6AF8"/>
    <w:rPr>
      <w:rFonts w:eastAsiaTheme="minorHAnsi"/>
    </w:rPr>
  </w:style>
  <w:style w:type="paragraph" w:styleId="Quote">
    <w:name w:val="Quote"/>
    <w:basedOn w:val="Normal"/>
    <w:next w:val="Normal"/>
    <w:link w:val="QuoteChar"/>
    <w:uiPriority w:val="29"/>
    <w:qFormat/>
    <w:rsid w:val="004C6AF8"/>
    <w:pPr>
      <w:pBdr>
        <w:left w:val="single" w:sz="18" w:space="10" w:color="5B9BD5" w:themeColor="accent1"/>
      </w:pBdr>
      <w:suppressAutoHyphens/>
      <w:spacing w:line="288" w:lineRule="auto"/>
      <w:ind w:left="397" w:right="284" w:hanging="113"/>
    </w:pPr>
    <w:rPr>
      <w:rFonts w:asciiTheme="minorHAnsi" w:eastAsiaTheme="minorHAnsi" w:hAnsiTheme="minorHAnsi" w:cstheme="minorBidi"/>
      <w:sz w:val="32"/>
      <w:szCs w:val="36"/>
    </w:rPr>
  </w:style>
  <w:style w:type="character" w:customStyle="1" w:styleId="QuoteChar">
    <w:name w:val="Quote Char"/>
    <w:basedOn w:val="DefaultParagraphFont"/>
    <w:link w:val="Quote"/>
    <w:uiPriority w:val="29"/>
    <w:rsid w:val="004C6AF8"/>
    <w:rPr>
      <w:rFonts w:eastAsiaTheme="minorHAnsi"/>
      <w:sz w:val="32"/>
      <w:szCs w:val="36"/>
    </w:rPr>
  </w:style>
  <w:style w:type="paragraph" w:styleId="IntenseQuote">
    <w:name w:val="Intense Quote"/>
    <w:basedOn w:val="Quote"/>
    <w:next w:val="Normal"/>
    <w:link w:val="IntenseQuoteChar"/>
    <w:uiPriority w:val="30"/>
    <w:qFormat/>
    <w:rsid w:val="004C6AF8"/>
    <w:rPr>
      <w:b/>
    </w:rPr>
  </w:style>
  <w:style w:type="character" w:customStyle="1" w:styleId="IntenseQuoteChar">
    <w:name w:val="Intense Quote Char"/>
    <w:basedOn w:val="DefaultParagraphFont"/>
    <w:link w:val="IntenseQuote"/>
    <w:uiPriority w:val="30"/>
    <w:rsid w:val="004C6AF8"/>
    <w:rPr>
      <w:rFonts w:eastAsiaTheme="minorHAnsi"/>
      <w:b/>
      <w:sz w:val="32"/>
      <w:szCs w:val="36"/>
    </w:rPr>
  </w:style>
  <w:style w:type="paragraph" w:customStyle="1" w:styleId="Tabletitle">
    <w:name w:val="Table title"/>
    <w:basedOn w:val="Heading2"/>
    <w:uiPriority w:val="99"/>
    <w:qFormat/>
    <w:rsid w:val="004C6AF8"/>
    <w:pPr>
      <w:keepNext/>
      <w:keepLines/>
      <w:numPr>
        <w:ilvl w:val="0"/>
        <w:numId w:val="0"/>
      </w:numPr>
      <w:suppressAutoHyphens/>
      <w:spacing w:before="200" w:after="80" w:line="288" w:lineRule="auto"/>
      <w:textboxTightWrap w:val="allLines"/>
    </w:pPr>
    <w:rPr>
      <w:rFonts w:asciiTheme="majorHAnsi" w:eastAsiaTheme="majorEastAsia" w:hAnsiTheme="majorHAnsi" w:cs="Times New Roman (Headings CS)"/>
      <w:b w:val="0"/>
      <w:bCs/>
      <w:color w:val="5B9BD5" w:themeColor="accent1"/>
      <w:spacing w:val="-8"/>
      <w:kern w:val="28"/>
      <w:sz w:val="32"/>
      <w:szCs w:val="36"/>
      <w14:ligatures w14:val="all"/>
    </w:rPr>
  </w:style>
  <w:style w:type="character" w:customStyle="1" w:styleId="WarningTextChar">
    <w:name w:val="Warning Text Char"/>
    <w:basedOn w:val="DefaultParagraphFont"/>
    <w:link w:val="WarningText"/>
    <w:locked/>
    <w:rsid w:val="004C6AF8"/>
    <w:rPr>
      <w:rFonts w:ascii="Arial" w:hAnsi="Arial" w:cs="Arial"/>
      <w:color w:val="D32F2F"/>
      <w:sz w:val="28"/>
      <w:szCs w:val="28"/>
      <w:shd w:val="clear" w:color="auto" w:fill="FFFFFF" w:themeFill="background1"/>
    </w:rPr>
  </w:style>
  <w:style w:type="paragraph" w:customStyle="1" w:styleId="WarningText">
    <w:name w:val="Warning Text"/>
    <w:basedOn w:val="Normal"/>
    <w:link w:val="WarningTextChar"/>
    <w:qFormat/>
    <w:rsid w:val="004C6AF8"/>
    <w:pPr>
      <w:keepLines/>
      <w:pBdr>
        <w:left w:val="single" w:sz="18" w:space="10" w:color="FF0000"/>
      </w:pBdr>
      <w:shd w:val="clear" w:color="auto" w:fill="FFFFFF" w:themeFill="background1"/>
      <w:suppressAutoHyphens/>
      <w:spacing w:before="240" w:after="240" w:line="288" w:lineRule="auto"/>
      <w:ind w:left="284" w:right="284"/>
      <w:contextualSpacing/>
    </w:pPr>
    <w:rPr>
      <w:rFonts w:ascii="Arial" w:hAnsi="Arial" w:cs="Arial"/>
      <w:color w:val="D32F2F"/>
      <w:sz w:val="28"/>
      <w:szCs w:val="28"/>
    </w:rPr>
  </w:style>
  <w:style w:type="paragraph" w:customStyle="1" w:styleId="ListNumber1">
    <w:name w:val="List Number1"/>
    <w:basedOn w:val="ListBullet"/>
    <w:uiPriority w:val="99"/>
    <w:qFormat/>
    <w:rsid w:val="004C6AF8"/>
    <w:pPr>
      <w:numPr>
        <w:numId w:val="6"/>
      </w:numPr>
    </w:pPr>
  </w:style>
  <w:style w:type="paragraph" w:customStyle="1" w:styleId="page-introcontent">
    <w:name w:val="page-intro__content"/>
    <w:basedOn w:val="Normal"/>
    <w:uiPriority w:val="99"/>
    <w:rsid w:val="004C6AF8"/>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4C6AF8"/>
    <w:rPr>
      <w:color w:val="808080"/>
    </w:rPr>
  </w:style>
  <w:style w:type="character" w:styleId="SubtleEmphasis">
    <w:name w:val="Subtle Emphasis"/>
    <w:basedOn w:val="SubtitleChar"/>
    <w:uiPriority w:val="19"/>
    <w:qFormat/>
    <w:rsid w:val="004C6AF8"/>
    <w:rPr>
      <w:rFonts w:asciiTheme="majorHAnsi" w:eastAsiaTheme="majorEastAsia" w:hAnsiTheme="majorHAnsi" w:cs="Times New Roman (Body CS)" w:hint="default"/>
      <w:b w:val="0"/>
      <w:bCs w:val="0"/>
      <w:i/>
      <w:iCs/>
      <w:color w:val="44546A" w:themeColor="text2"/>
      <w:spacing w:val="-10"/>
      <w:kern w:val="24"/>
      <w:sz w:val="36"/>
      <w:szCs w:val="72"/>
      <w:lang w:val="en-US"/>
      <w14:ligatures w14:val="all"/>
    </w:rPr>
  </w:style>
  <w:style w:type="character" w:styleId="IntenseEmphasis">
    <w:name w:val="Intense Emphasis"/>
    <w:basedOn w:val="DefaultParagraphFont"/>
    <w:uiPriority w:val="21"/>
    <w:qFormat/>
    <w:rsid w:val="004C6AF8"/>
    <w:rPr>
      <w:b/>
      <w:bCs w:val="0"/>
      <w:i w:val="0"/>
      <w:iCs/>
      <w:color w:val="5B9BD5" w:themeColor="accent1"/>
    </w:rPr>
  </w:style>
  <w:style w:type="character" w:styleId="SubtleReference">
    <w:name w:val="Subtle Reference"/>
    <w:basedOn w:val="DefaultParagraphFont"/>
    <w:uiPriority w:val="31"/>
    <w:qFormat/>
    <w:rsid w:val="004C6AF8"/>
    <w:rPr>
      <w:rFonts w:ascii="Arial" w:hAnsi="Arial" w:cs="Arial" w:hint="default"/>
      <w:smallCaps/>
      <w:color w:val="auto"/>
      <w:sz w:val="20"/>
    </w:rPr>
  </w:style>
  <w:style w:type="character" w:styleId="IntenseReference">
    <w:name w:val="Intense Reference"/>
    <w:basedOn w:val="SubtleReference"/>
    <w:uiPriority w:val="32"/>
    <w:qFormat/>
    <w:rsid w:val="004C6AF8"/>
    <w:rPr>
      <w:rFonts w:ascii="Arial" w:hAnsi="Arial" w:cs="Arial" w:hint="default"/>
      <w:smallCaps/>
      <w:color w:val="5B9BD5" w:themeColor="accent1"/>
      <w:sz w:val="20"/>
    </w:rPr>
  </w:style>
  <w:style w:type="character" w:styleId="BookTitle">
    <w:name w:val="Book Title"/>
    <w:basedOn w:val="DefaultParagraphFont"/>
    <w:uiPriority w:val="33"/>
    <w:qFormat/>
    <w:rsid w:val="004C6AF8"/>
    <w:rPr>
      <w:b/>
      <w:bCs/>
      <w:i/>
      <w:iCs/>
      <w:spacing w:val="5"/>
    </w:rPr>
  </w:style>
  <w:style w:type="character" w:customStyle="1" w:styleId="UnresolvedMention">
    <w:name w:val="Unresolved Mention"/>
    <w:basedOn w:val="DefaultParagraphFont"/>
    <w:uiPriority w:val="99"/>
    <w:semiHidden/>
    <w:rsid w:val="004C6AF8"/>
    <w:rPr>
      <w:color w:val="605E5C"/>
      <w:shd w:val="clear" w:color="auto" w:fill="E1DFDD"/>
    </w:rPr>
  </w:style>
  <w:style w:type="character" w:customStyle="1" w:styleId="SmartHyperlink">
    <w:name w:val="Smart Hyperlink"/>
    <w:basedOn w:val="DefaultParagraphFont"/>
    <w:uiPriority w:val="99"/>
    <w:semiHidden/>
    <w:rsid w:val="004C6AF8"/>
    <w:rPr>
      <w:color w:val="5B9BD5" w:themeColor="accent1"/>
      <w:u w:val="dotted"/>
    </w:rPr>
  </w:style>
  <w:style w:type="table" w:styleId="PlainTable2">
    <w:name w:val="Plain Table 2"/>
    <w:basedOn w:val="TableNormal"/>
    <w:uiPriority w:val="42"/>
    <w:rsid w:val="004C6AF8"/>
    <w:pPr>
      <w:spacing w:after="200" w:line="276" w:lineRule="auto"/>
    </w:pPr>
    <w:rPr>
      <w:rFonts w:eastAsiaTheme="minorHAnsi"/>
      <w:sz w:val="24"/>
      <w:szCs w:val="24"/>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C6AF8"/>
    <w:pPr>
      <w:spacing w:after="200" w:line="276" w:lineRule="auto"/>
    </w:pPr>
    <w:rPr>
      <w:rFonts w:eastAsiaTheme="minorHAnsi"/>
      <w:sz w:val="24"/>
      <w:szCs w:val="24"/>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C6AF8"/>
    <w:pPr>
      <w:spacing w:after="200" w:line="276" w:lineRule="auto"/>
    </w:pPr>
    <w:rPr>
      <w:rFonts w:eastAsiaTheme="minorHAnsi"/>
      <w:sz w:val="24"/>
      <w:szCs w:val="24"/>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C6AF8"/>
    <w:pPr>
      <w:spacing w:after="200" w:line="276" w:lineRule="auto"/>
    </w:pPr>
    <w:rPr>
      <w:rFonts w:eastAsiaTheme="minorHAnsi"/>
      <w:sz w:val="24"/>
      <w:szCs w:val="24"/>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4C6AF8"/>
    <w:pPr>
      <w:spacing w:after="200" w:line="276" w:lineRule="auto"/>
    </w:pPr>
    <w:rPr>
      <w:rFonts w:eastAsiaTheme="minorHAnsi"/>
      <w:sz w:val="24"/>
      <w:szCs w:val="24"/>
    </w:r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4C6AF8"/>
    <w:pPr>
      <w:spacing w:after="200" w:line="276" w:lineRule="auto"/>
    </w:pPr>
    <w:rPr>
      <w:rFonts w:eastAsiaTheme="minorHAnsi"/>
      <w:color w:val="2E74B5" w:themeColor="accent1" w:themeShade="BF"/>
      <w:sz w:val="24"/>
      <w:szCs w:val="24"/>
    </w:rPr>
    <w:tblPr>
      <w:tblStyleRowBandSize w:val="1"/>
      <w:tblStyleColBandSize w:val="1"/>
      <w:tblInd w:w="0" w:type="nil"/>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3">
    <w:name w:val="List Table 6 Colorful Accent 3"/>
    <w:basedOn w:val="TableNormal"/>
    <w:uiPriority w:val="51"/>
    <w:rsid w:val="004C6AF8"/>
    <w:pPr>
      <w:spacing w:after="200" w:line="276" w:lineRule="auto"/>
    </w:pPr>
    <w:rPr>
      <w:rFonts w:eastAsiaTheme="minorHAnsi"/>
      <w:color w:val="7B7B7B" w:themeColor="accent3" w:themeShade="BF"/>
      <w:sz w:val="24"/>
      <w:szCs w:val="24"/>
    </w:rPr>
    <w:tblPr>
      <w:tblStyleRowBandSize w:val="1"/>
      <w:tblStyleColBandSize w:val="1"/>
      <w:tblInd w:w="0" w:type="nil"/>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5">
    <w:name w:val="List Table 6 Colorful Accent 5"/>
    <w:basedOn w:val="TableNormal"/>
    <w:uiPriority w:val="51"/>
    <w:rsid w:val="004C6AF8"/>
    <w:pPr>
      <w:spacing w:after="200" w:line="276" w:lineRule="auto"/>
    </w:pPr>
    <w:rPr>
      <w:rFonts w:eastAsiaTheme="minorHAnsi"/>
      <w:color w:val="2F5496" w:themeColor="accent5" w:themeShade="BF"/>
      <w:sz w:val="24"/>
      <w:szCs w:val="24"/>
    </w:rPr>
    <w:tblPr>
      <w:tblStyleRowBandSize w:val="1"/>
      <w:tblStyleColBandSize w:val="1"/>
      <w:tblInd w:w="0" w:type="nil"/>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ser-generated">
    <w:name w:val="user-generated"/>
    <w:basedOn w:val="DefaultParagraphFont"/>
    <w:rsid w:val="00F84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41506">
      <w:bodyDiv w:val="1"/>
      <w:marLeft w:val="0"/>
      <w:marRight w:val="0"/>
      <w:marTop w:val="0"/>
      <w:marBottom w:val="0"/>
      <w:divBdr>
        <w:top w:val="none" w:sz="0" w:space="0" w:color="auto"/>
        <w:left w:val="none" w:sz="0" w:space="0" w:color="auto"/>
        <w:bottom w:val="none" w:sz="0" w:space="0" w:color="auto"/>
        <w:right w:val="none" w:sz="0" w:space="0" w:color="auto"/>
      </w:divBdr>
    </w:div>
    <w:div w:id="181938340">
      <w:bodyDiv w:val="1"/>
      <w:marLeft w:val="0"/>
      <w:marRight w:val="0"/>
      <w:marTop w:val="0"/>
      <w:marBottom w:val="0"/>
      <w:divBdr>
        <w:top w:val="none" w:sz="0" w:space="0" w:color="auto"/>
        <w:left w:val="none" w:sz="0" w:space="0" w:color="auto"/>
        <w:bottom w:val="none" w:sz="0" w:space="0" w:color="auto"/>
        <w:right w:val="none" w:sz="0" w:space="0" w:color="auto"/>
      </w:divBdr>
    </w:div>
    <w:div w:id="196554044">
      <w:bodyDiv w:val="1"/>
      <w:marLeft w:val="0"/>
      <w:marRight w:val="0"/>
      <w:marTop w:val="0"/>
      <w:marBottom w:val="0"/>
      <w:divBdr>
        <w:top w:val="none" w:sz="0" w:space="0" w:color="auto"/>
        <w:left w:val="none" w:sz="0" w:space="0" w:color="auto"/>
        <w:bottom w:val="none" w:sz="0" w:space="0" w:color="auto"/>
        <w:right w:val="none" w:sz="0" w:space="0" w:color="auto"/>
      </w:divBdr>
    </w:div>
    <w:div w:id="269624630">
      <w:bodyDiv w:val="1"/>
      <w:marLeft w:val="0"/>
      <w:marRight w:val="0"/>
      <w:marTop w:val="0"/>
      <w:marBottom w:val="0"/>
      <w:divBdr>
        <w:top w:val="none" w:sz="0" w:space="0" w:color="auto"/>
        <w:left w:val="none" w:sz="0" w:space="0" w:color="auto"/>
        <w:bottom w:val="none" w:sz="0" w:space="0" w:color="auto"/>
        <w:right w:val="none" w:sz="0" w:space="0" w:color="auto"/>
      </w:divBdr>
    </w:div>
    <w:div w:id="332495533">
      <w:bodyDiv w:val="1"/>
      <w:marLeft w:val="0"/>
      <w:marRight w:val="0"/>
      <w:marTop w:val="0"/>
      <w:marBottom w:val="0"/>
      <w:divBdr>
        <w:top w:val="none" w:sz="0" w:space="0" w:color="auto"/>
        <w:left w:val="none" w:sz="0" w:space="0" w:color="auto"/>
        <w:bottom w:val="none" w:sz="0" w:space="0" w:color="auto"/>
        <w:right w:val="none" w:sz="0" w:space="0" w:color="auto"/>
      </w:divBdr>
    </w:div>
    <w:div w:id="396974590">
      <w:bodyDiv w:val="1"/>
      <w:marLeft w:val="0"/>
      <w:marRight w:val="0"/>
      <w:marTop w:val="0"/>
      <w:marBottom w:val="0"/>
      <w:divBdr>
        <w:top w:val="none" w:sz="0" w:space="0" w:color="auto"/>
        <w:left w:val="none" w:sz="0" w:space="0" w:color="auto"/>
        <w:bottom w:val="none" w:sz="0" w:space="0" w:color="auto"/>
        <w:right w:val="none" w:sz="0" w:space="0" w:color="auto"/>
      </w:divBdr>
    </w:div>
    <w:div w:id="397674571">
      <w:bodyDiv w:val="1"/>
      <w:marLeft w:val="0"/>
      <w:marRight w:val="0"/>
      <w:marTop w:val="0"/>
      <w:marBottom w:val="0"/>
      <w:divBdr>
        <w:top w:val="none" w:sz="0" w:space="0" w:color="auto"/>
        <w:left w:val="none" w:sz="0" w:space="0" w:color="auto"/>
        <w:bottom w:val="none" w:sz="0" w:space="0" w:color="auto"/>
        <w:right w:val="none" w:sz="0" w:space="0" w:color="auto"/>
      </w:divBdr>
    </w:div>
    <w:div w:id="416441204">
      <w:bodyDiv w:val="1"/>
      <w:marLeft w:val="0"/>
      <w:marRight w:val="0"/>
      <w:marTop w:val="0"/>
      <w:marBottom w:val="0"/>
      <w:divBdr>
        <w:top w:val="none" w:sz="0" w:space="0" w:color="auto"/>
        <w:left w:val="none" w:sz="0" w:space="0" w:color="auto"/>
        <w:bottom w:val="none" w:sz="0" w:space="0" w:color="auto"/>
        <w:right w:val="none" w:sz="0" w:space="0" w:color="auto"/>
      </w:divBdr>
    </w:div>
    <w:div w:id="443690514">
      <w:bodyDiv w:val="1"/>
      <w:marLeft w:val="0"/>
      <w:marRight w:val="0"/>
      <w:marTop w:val="0"/>
      <w:marBottom w:val="0"/>
      <w:divBdr>
        <w:top w:val="none" w:sz="0" w:space="0" w:color="auto"/>
        <w:left w:val="none" w:sz="0" w:space="0" w:color="auto"/>
        <w:bottom w:val="none" w:sz="0" w:space="0" w:color="auto"/>
        <w:right w:val="none" w:sz="0" w:space="0" w:color="auto"/>
      </w:divBdr>
    </w:div>
    <w:div w:id="746000139">
      <w:bodyDiv w:val="1"/>
      <w:marLeft w:val="0"/>
      <w:marRight w:val="0"/>
      <w:marTop w:val="0"/>
      <w:marBottom w:val="0"/>
      <w:divBdr>
        <w:top w:val="none" w:sz="0" w:space="0" w:color="auto"/>
        <w:left w:val="none" w:sz="0" w:space="0" w:color="auto"/>
        <w:bottom w:val="none" w:sz="0" w:space="0" w:color="auto"/>
        <w:right w:val="none" w:sz="0" w:space="0" w:color="auto"/>
      </w:divBdr>
    </w:div>
    <w:div w:id="747076102">
      <w:bodyDiv w:val="1"/>
      <w:marLeft w:val="0"/>
      <w:marRight w:val="0"/>
      <w:marTop w:val="0"/>
      <w:marBottom w:val="0"/>
      <w:divBdr>
        <w:top w:val="none" w:sz="0" w:space="0" w:color="auto"/>
        <w:left w:val="none" w:sz="0" w:space="0" w:color="auto"/>
        <w:bottom w:val="none" w:sz="0" w:space="0" w:color="auto"/>
        <w:right w:val="none" w:sz="0" w:space="0" w:color="auto"/>
      </w:divBdr>
    </w:div>
    <w:div w:id="763184875">
      <w:bodyDiv w:val="1"/>
      <w:marLeft w:val="0"/>
      <w:marRight w:val="0"/>
      <w:marTop w:val="0"/>
      <w:marBottom w:val="0"/>
      <w:divBdr>
        <w:top w:val="none" w:sz="0" w:space="0" w:color="auto"/>
        <w:left w:val="none" w:sz="0" w:space="0" w:color="auto"/>
        <w:bottom w:val="none" w:sz="0" w:space="0" w:color="auto"/>
        <w:right w:val="none" w:sz="0" w:space="0" w:color="auto"/>
      </w:divBdr>
    </w:div>
    <w:div w:id="776490510">
      <w:bodyDiv w:val="1"/>
      <w:marLeft w:val="0"/>
      <w:marRight w:val="0"/>
      <w:marTop w:val="0"/>
      <w:marBottom w:val="0"/>
      <w:divBdr>
        <w:top w:val="none" w:sz="0" w:space="0" w:color="auto"/>
        <w:left w:val="none" w:sz="0" w:space="0" w:color="auto"/>
        <w:bottom w:val="none" w:sz="0" w:space="0" w:color="auto"/>
        <w:right w:val="none" w:sz="0" w:space="0" w:color="auto"/>
      </w:divBdr>
    </w:div>
    <w:div w:id="805509549">
      <w:bodyDiv w:val="1"/>
      <w:marLeft w:val="0"/>
      <w:marRight w:val="0"/>
      <w:marTop w:val="0"/>
      <w:marBottom w:val="0"/>
      <w:divBdr>
        <w:top w:val="none" w:sz="0" w:space="0" w:color="auto"/>
        <w:left w:val="none" w:sz="0" w:space="0" w:color="auto"/>
        <w:bottom w:val="none" w:sz="0" w:space="0" w:color="auto"/>
        <w:right w:val="none" w:sz="0" w:space="0" w:color="auto"/>
      </w:divBdr>
    </w:div>
    <w:div w:id="888147837">
      <w:bodyDiv w:val="1"/>
      <w:marLeft w:val="0"/>
      <w:marRight w:val="0"/>
      <w:marTop w:val="0"/>
      <w:marBottom w:val="0"/>
      <w:divBdr>
        <w:top w:val="none" w:sz="0" w:space="0" w:color="auto"/>
        <w:left w:val="none" w:sz="0" w:space="0" w:color="auto"/>
        <w:bottom w:val="none" w:sz="0" w:space="0" w:color="auto"/>
        <w:right w:val="none" w:sz="0" w:space="0" w:color="auto"/>
      </w:divBdr>
    </w:div>
    <w:div w:id="895554002">
      <w:bodyDiv w:val="1"/>
      <w:marLeft w:val="0"/>
      <w:marRight w:val="0"/>
      <w:marTop w:val="0"/>
      <w:marBottom w:val="0"/>
      <w:divBdr>
        <w:top w:val="none" w:sz="0" w:space="0" w:color="auto"/>
        <w:left w:val="none" w:sz="0" w:space="0" w:color="auto"/>
        <w:bottom w:val="none" w:sz="0" w:space="0" w:color="auto"/>
        <w:right w:val="none" w:sz="0" w:space="0" w:color="auto"/>
      </w:divBdr>
    </w:div>
    <w:div w:id="900403888">
      <w:bodyDiv w:val="1"/>
      <w:marLeft w:val="0"/>
      <w:marRight w:val="0"/>
      <w:marTop w:val="0"/>
      <w:marBottom w:val="0"/>
      <w:divBdr>
        <w:top w:val="none" w:sz="0" w:space="0" w:color="auto"/>
        <w:left w:val="none" w:sz="0" w:space="0" w:color="auto"/>
        <w:bottom w:val="none" w:sz="0" w:space="0" w:color="auto"/>
        <w:right w:val="none" w:sz="0" w:space="0" w:color="auto"/>
      </w:divBdr>
    </w:div>
    <w:div w:id="927926042">
      <w:bodyDiv w:val="1"/>
      <w:marLeft w:val="0"/>
      <w:marRight w:val="0"/>
      <w:marTop w:val="0"/>
      <w:marBottom w:val="0"/>
      <w:divBdr>
        <w:top w:val="none" w:sz="0" w:space="0" w:color="auto"/>
        <w:left w:val="none" w:sz="0" w:space="0" w:color="auto"/>
        <w:bottom w:val="none" w:sz="0" w:space="0" w:color="auto"/>
        <w:right w:val="none" w:sz="0" w:space="0" w:color="auto"/>
      </w:divBdr>
    </w:div>
    <w:div w:id="1191334097">
      <w:bodyDiv w:val="1"/>
      <w:marLeft w:val="0"/>
      <w:marRight w:val="0"/>
      <w:marTop w:val="0"/>
      <w:marBottom w:val="0"/>
      <w:divBdr>
        <w:top w:val="none" w:sz="0" w:space="0" w:color="auto"/>
        <w:left w:val="none" w:sz="0" w:space="0" w:color="auto"/>
        <w:bottom w:val="none" w:sz="0" w:space="0" w:color="auto"/>
        <w:right w:val="none" w:sz="0" w:space="0" w:color="auto"/>
      </w:divBdr>
    </w:div>
    <w:div w:id="1263100630">
      <w:bodyDiv w:val="1"/>
      <w:marLeft w:val="0"/>
      <w:marRight w:val="0"/>
      <w:marTop w:val="0"/>
      <w:marBottom w:val="0"/>
      <w:divBdr>
        <w:top w:val="none" w:sz="0" w:space="0" w:color="auto"/>
        <w:left w:val="none" w:sz="0" w:space="0" w:color="auto"/>
        <w:bottom w:val="none" w:sz="0" w:space="0" w:color="auto"/>
        <w:right w:val="none" w:sz="0" w:space="0" w:color="auto"/>
      </w:divBdr>
    </w:div>
    <w:div w:id="1276711563">
      <w:bodyDiv w:val="1"/>
      <w:marLeft w:val="0"/>
      <w:marRight w:val="0"/>
      <w:marTop w:val="0"/>
      <w:marBottom w:val="0"/>
      <w:divBdr>
        <w:top w:val="none" w:sz="0" w:space="0" w:color="auto"/>
        <w:left w:val="none" w:sz="0" w:space="0" w:color="auto"/>
        <w:bottom w:val="none" w:sz="0" w:space="0" w:color="auto"/>
        <w:right w:val="none" w:sz="0" w:space="0" w:color="auto"/>
      </w:divBdr>
    </w:div>
    <w:div w:id="1406757612">
      <w:bodyDiv w:val="1"/>
      <w:marLeft w:val="0"/>
      <w:marRight w:val="0"/>
      <w:marTop w:val="0"/>
      <w:marBottom w:val="0"/>
      <w:divBdr>
        <w:top w:val="none" w:sz="0" w:space="0" w:color="auto"/>
        <w:left w:val="none" w:sz="0" w:space="0" w:color="auto"/>
        <w:bottom w:val="none" w:sz="0" w:space="0" w:color="auto"/>
        <w:right w:val="none" w:sz="0" w:space="0" w:color="auto"/>
      </w:divBdr>
    </w:div>
    <w:div w:id="1452549552">
      <w:bodyDiv w:val="1"/>
      <w:marLeft w:val="0"/>
      <w:marRight w:val="0"/>
      <w:marTop w:val="0"/>
      <w:marBottom w:val="0"/>
      <w:divBdr>
        <w:top w:val="none" w:sz="0" w:space="0" w:color="auto"/>
        <w:left w:val="none" w:sz="0" w:space="0" w:color="auto"/>
        <w:bottom w:val="none" w:sz="0" w:space="0" w:color="auto"/>
        <w:right w:val="none" w:sz="0" w:space="0" w:color="auto"/>
      </w:divBdr>
    </w:div>
    <w:div w:id="1466505214">
      <w:bodyDiv w:val="1"/>
      <w:marLeft w:val="0"/>
      <w:marRight w:val="0"/>
      <w:marTop w:val="0"/>
      <w:marBottom w:val="0"/>
      <w:divBdr>
        <w:top w:val="none" w:sz="0" w:space="0" w:color="auto"/>
        <w:left w:val="none" w:sz="0" w:space="0" w:color="auto"/>
        <w:bottom w:val="none" w:sz="0" w:space="0" w:color="auto"/>
        <w:right w:val="none" w:sz="0" w:space="0" w:color="auto"/>
      </w:divBdr>
    </w:div>
    <w:div w:id="1647272253">
      <w:bodyDiv w:val="1"/>
      <w:marLeft w:val="0"/>
      <w:marRight w:val="0"/>
      <w:marTop w:val="0"/>
      <w:marBottom w:val="0"/>
      <w:divBdr>
        <w:top w:val="none" w:sz="0" w:space="0" w:color="auto"/>
        <w:left w:val="none" w:sz="0" w:space="0" w:color="auto"/>
        <w:bottom w:val="none" w:sz="0" w:space="0" w:color="auto"/>
        <w:right w:val="none" w:sz="0" w:space="0" w:color="auto"/>
      </w:divBdr>
    </w:div>
    <w:div w:id="1752464332">
      <w:bodyDiv w:val="1"/>
      <w:marLeft w:val="0"/>
      <w:marRight w:val="0"/>
      <w:marTop w:val="0"/>
      <w:marBottom w:val="0"/>
      <w:divBdr>
        <w:top w:val="none" w:sz="0" w:space="0" w:color="auto"/>
        <w:left w:val="none" w:sz="0" w:space="0" w:color="auto"/>
        <w:bottom w:val="none" w:sz="0" w:space="0" w:color="auto"/>
        <w:right w:val="none" w:sz="0" w:space="0" w:color="auto"/>
      </w:divBdr>
    </w:div>
    <w:div w:id="184794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otlandscensus.gov.uk/about/2022-census/international-steering-group/" TargetMode="External"/><Relationship Id="rId18" Type="http://schemas.openxmlformats.org/officeDocument/2006/relationships/hyperlink" Target="mailto:OutputsConsultation@nrscotland.gov.uk" TargetMode="External"/><Relationship Id="rId26" Type="http://schemas.openxmlformats.org/officeDocument/2006/relationships/hyperlink" Target="https://www.scotlandscensus.gov.uk/search-the-census/" TargetMode="External"/><Relationship Id="rId3" Type="http://schemas.openxmlformats.org/officeDocument/2006/relationships/numbering" Target="numbering.xml"/><Relationship Id="rId21" Type="http://schemas.openxmlformats.org/officeDocument/2006/relationships/hyperlink" Target="https://www.scotlandscensus.gov.uk/documents/scotland-s-census-2022-outputs-consultation-spreadsheet/"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scotlandscensus.gov.uk/documents/scotland-s-census-2022-securing-high-quality-census-outputs-and-population-estimates/" TargetMode="External"/><Relationship Id="rId17" Type="http://schemas.openxmlformats.org/officeDocument/2006/relationships/hyperlink" Target="https://www.scotlandscensus.gov.uk/about/2022-census/census-outputs-consultation/" TargetMode="External"/><Relationship Id="rId25" Type="http://schemas.openxmlformats.org/officeDocument/2006/relationships/hyperlink" Target="https://www.scotlandscensus.gov.uk/documents/scotland-s-census-2022-outputs-consultation-spreadshee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otlandscensus.gov.uk/documents/scotland-s-census-2022-paper-questionnaires/" TargetMode="External"/><Relationship Id="rId20" Type="http://schemas.openxmlformats.org/officeDocument/2006/relationships/hyperlink" Target="https://www.scotlandscensus.gov.uk/documents/scotland-s-census-2022-outputs-consultation-spreadsheet/" TargetMode="External"/><Relationship Id="rId29" Type="http://schemas.openxmlformats.org/officeDocument/2006/relationships/hyperlink" Target="https://www.scotlandscensus.gov.uk/case-stud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scotlandscensus.gov.uk/documents/scotland-s-census-2022-outputs-consultation-spreadsheet/"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cotlandscensus.gov.uk/documents/scotland-s-census-2022-topic-consultation-report/" TargetMode="External"/><Relationship Id="rId23" Type="http://schemas.openxmlformats.org/officeDocument/2006/relationships/hyperlink" Target="https://www.scotlandscensus.gov.uk/documents/scotland-s-census-2022-outputs-consultation-spreadsheet/" TargetMode="External"/><Relationship Id="rId28" Type="http://schemas.openxmlformats.org/officeDocument/2006/relationships/hyperlink" Target="https://www.scotlandscensus.gov.uk/census-results/download-data/" TargetMode="Externa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www.scotlandscensus.gov.uk/privacy/" TargetMode="External"/><Relationship Id="rId31" Type="http://schemas.openxmlformats.org/officeDocument/2006/relationships/hyperlink" Target="https://www.scotlandscensus.gov.uk/abou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arliament.scot/~/media/committ/3843" TargetMode="External"/><Relationship Id="rId22" Type="http://schemas.openxmlformats.org/officeDocument/2006/relationships/hyperlink" Target="https://www.scotlandscensus.gov.uk/documents/scotland-s-census-2022-outputs-consultation-spreadsheet/" TargetMode="External"/><Relationship Id="rId27" Type="http://schemas.openxmlformats.org/officeDocument/2006/relationships/hyperlink" Target="https://www.scotlandscensus.gov.uk/search-the-census" TargetMode="External"/><Relationship Id="rId30" Type="http://schemas.openxmlformats.org/officeDocument/2006/relationships/hyperlink" Target="https://www.scotlandscensus.gov.uk/about/metadata-a-to-z/"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A0AAA65A96044D5B9FC89688DA3D6D6"/>
        <w:category>
          <w:name w:val="General"/>
          <w:gallery w:val="placeholder"/>
        </w:category>
        <w:types>
          <w:type w:val="bbPlcHdr"/>
        </w:types>
        <w:behaviors>
          <w:behavior w:val="content"/>
        </w:behaviors>
        <w:guid w:val="{3DA9A501-4645-4257-92FB-18AFBDA4D6CF}"/>
      </w:docPartPr>
      <w:docPartBody>
        <w:p w:rsidR="00E3583F" w:rsidRDefault="004173CB" w:rsidP="004173CB">
          <w:pPr>
            <w:pStyle w:val="7A0AAA65A96044D5B9FC89688DA3D6D6"/>
          </w:pPr>
          <w:r>
            <w:rPr>
              <w:rStyle w:val="PlaceholderText"/>
            </w:rPr>
            <w:t>Click or tap here to enter text.</w:t>
          </w:r>
        </w:p>
      </w:docPartBody>
    </w:docPart>
    <w:docPart>
      <w:docPartPr>
        <w:name w:val="87D1ADD460DB47F1A8DE5FF4DF91C8DF"/>
        <w:category>
          <w:name w:val="General"/>
          <w:gallery w:val="placeholder"/>
        </w:category>
        <w:types>
          <w:type w:val="bbPlcHdr"/>
        </w:types>
        <w:behaviors>
          <w:behavior w:val="content"/>
        </w:behaviors>
        <w:guid w:val="{B4F2531D-3033-4F8E-9845-CA4D8831F404}"/>
      </w:docPartPr>
      <w:docPartBody>
        <w:p w:rsidR="00E3583F" w:rsidRDefault="004173CB" w:rsidP="004173CB">
          <w:pPr>
            <w:pStyle w:val="87D1ADD460DB47F1A8DE5FF4DF91C8DF"/>
          </w:pPr>
          <w:r>
            <w:rPr>
              <w:rStyle w:val="PlaceholderText"/>
            </w:rPr>
            <w:t>Click or tap here to enter text.</w:t>
          </w:r>
        </w:p>
      </w:docPartBody>
    </w:docPart>
    <w:docPart>
      <w:docPartPr>
        <w:name w:val="173272CDD90047D98EEF627BD2903078"/>
        <w:category>
          <w:name w:val="General"/>
          <w:gallery w:val="placeholder"/>
        </w:category>
        <w:types>
          <w:type w:val="bbPlcHdr"/>
        </w:types>
        <w:behaviors>
          <w:behavior w:val="content"/>
        </w:behaviors>
        <w:guid w:val="{C35F6DFF-BF17-46C2-9538-1931BE472684}"/>
      </w:docPartPr>
      <w:docPartBody>
        <w:p w:rsidR="00E3583F" w:rsidRDefault="004173CB" w:rsidP="004173CB">
          <w:pPr>
            <w:pStyle w:val="173272CDD90047D98EEF627BD2903078"/>
          </w:pPr>
          <w:r>
            <w:rPr>
              <w:rStyle w:val="PlaceholderText"/>
            </w:rPr>
            <w:t>Click or tap here to enter text.</w:t>
          </w:r>
        </w:p>
      </w:docPartBody>
    </w:docPart>
    <w:docPart>
      <w:docPartPr>
        <w:name w:val="FD1F61839EDC4476881C99AE3C28B694"/>
        <w:category>
          <w:name w:val="General"/>
          <w:gallery w:val="placeholder"/>
        </w:category>
        <w:types>
          <w:type w:val="bbPlcHdr"/>
        </w:types>
        <w:behaviors>
          <w:behavior w:val="content"/>
        </w:behaviors>
        <w:guid w:val="{8A279508-E3F9-44E2-87C8-CAC3A69AFEFD}"/>
      </w:docPartPr>
      <w:docPartBody>
        <w:p w:rsidR="00E3583F" w:rsidRDefault="004173CB" w:rsidP="004173CB">
          <w:pPr>
            <w:pStyle w:val="FD1F61839EDC4476881C99AE3C28B694"/>
          </w:pPr>
          <w:r>
            <w:rPr>
              <w:rStyle w:val="PlaceholderText"/>
            </w:rPr>
            <w:t>Click or tap here to enter text.</w:t>
          </w:r>
        </w:p>
      </w:docPartBody>
    </w:docPart>
    <w:docPart>
      <w:docPartPr>
        <w:name w:val="86EFB08E737E493A980ADB7D2074C1E4"/>
        <w:category>
          <w:name w:val="General"/>
          <w:gallery w:val="placeholder"/>
        </w:category>
        <w:types>
          <w:type w:val="bbPlcHdr"/>
        </w:types>
        <w:behaviors>
          <w:behavior w:val="content"/>
        </w:behaviors>
        <w:guid w:val="{4B190967-F65B-439D-9204-3616676C31EC}"/>
      </w:docPartPr>
      <w:docPartBody>
        <w:p w:rsidR="00E3583F" w:rsidRDefault="004173CB" w:rsidP="004173CB">
          <w:pPr>
            <w:pStyle w:val="86EFB08E737E493A980ADB7D2074C1E4"/>
          </w:pPr>
          <w:r>
            <w:rPr>
              <w:rStyle w:val="PlaceholderText"/>
            </w:rPr>
            <w:t>Click or tap here to enter text.</w:t>
          </w:r>
        </w:p>
      </w:docPartBody>
    </w:docPart>
    <w:docPart>
      <w:docPartPr>
        <w:name w:val="D43DAD0E5F9A4F7E949B76EF0CD5289C"/>
        <w:category>
          <w:name w:val="General"/>
          <w:gallery w:val="placeholder"/>
        </w:category>
        <w:types>
          <w:type w:val="bbPlcHdr"/>
        </w:types>
        <w:behaviors>
          <w:behavior w:val="content"/>
        </w:behaviors>
        <w:guid w:val="{6A8C4DBE-DAD9-44EF-A2E0-69E7089E856B}"/>
      </w:docPartPr>
      <w:docPartBody>
        <w:p w:rsidR="00E3583F" w:rsidRDefault="004173CB" w:rsidP="004173CB">
          <w:pPr>
            <w:pStyle w:val="D43DAD0E5F9A4F7E949B76EF0CD5289C"/>
          </w:pPr>
          <w:r>
            <w:rPr>
              <w:rStyle w:val="PlaceholderText"/>
            </w:rPr>
            <w:t>Click or tap here to enter text.</w:t>
          </w:r>
        </w:p>
      </w:docPartBody>
    </w:docPart>
    <w:docPart>
      <w:docPartPr>
        <w:name w:val="B8441382D6864D44A876DE8FE36B97C2"/>
        <w:category>
          <w:name w:val="General"/>
          <w:gallery w:val="placeholder"/>
        </w:category>
        <w:types>
          <w:type w:val="bbPlcHdr"/>
        </w:types>
        <w:behaviors>
          <w:behavior w:val="content"/>
        </w:behaviors>
        <w:guid w:val="{83187E30-1067-4529-BA8C-11A4BAF475ED}"/>
      </w:docPartPr>
      <w:docPartBody>
        <w:p w:rsidR="00E3583F" w:rsidRDefault="004173CB" w:rsidP="004173CB">
          <w:pPr>
            <w:pStyle w:val="B8441382D6864D44A876DE8FE36B97C2"/>
          </w:pPr>
          <w:r>
            <w:rPr>
              <w:rStyle w:val="PlaceholderText"/>
            </w:rPr>
            <w:t>Click or tap here to enter text.</w:t>
          </w:r>
        </w:p>
      </w:docPartBody>
    </w:docPart>
    <w:docPart>
      <w:docPartPr>
        <w:name w:val="5F2C616BF2004F52B05007947777A271"/>
        <w:category>
          <w:name w:val="General"/>
          <w:gallery w:val="placeholder"/>
        </w:category>
        <w:types>
          <w:type w:val="bbPlcHdr"/>
        </w:types>
        <w:behaviors>
          <w:behavior w:val="content"/>
        </w:behaviors>
        <w:guid w:val="{E591863E-46C4-4A23-9B60-CDD68E7BA776}"/>
      </w:docPartPr>
      <w:docPartBody>
        <w:p w:rsidR="00E3583F" w:rsidRDefault="004173CB" w:rsidP="004173CB">
          <w:pPr>
            <w:pStyle w:val="5F2C616BF2004F52B05007947777A271"/>
          </w:pPr>
          <w:r>
            <w:rPr>
              <w:rStyle w:val="PlaceholderText"/>
            </w:rPr>
            <w:t>Click or tap here to enter text.</w:t>
          </w:r>
        </w:p>
      </w:docPartBody>
    </w:docPart>
    <w:docPart>
      <w:docPartPr>
        <w:name w:val="E555713479A04210AA55E45D99C603AF"/>
        <w:category>
          <w:name w:val="General"/>
          <w:gallery w:val="placeholder"/>
        </w:category>
        <w:types>
          <w:type w:val="bbPlcHdr"/>
        </w:types>
        <w:behaviors>
          <w:behavior w:val="content"/>
        </w:behaviors>
        <w:guid w:val="{C785F93C-6E6F-40E0-9A57-1D7C458164AE}"/>
      </w:docPartPr>
      <w:docPartBody>
        <w:p w:rsidR="00E3583F" w:rsidRDefault="004173CB" w:rsidP="004173CB">
          <w:pPr>
            <w:pStyle w:val="E555713479A04210AA55E45D99C603AF"/>
          </w:pPr>
          <w:r>
            <w:rPr>
              <w:rStyle w:val="PlaceholderText"/>
            </w:rPr>
            <w:t>Click or tap here to enter text.</w:t>
          </w:r>
        </w:p>
      </w:docPartBody>
    </w:docPart>
    <w:docPart>
      <w:docPartPr>
        <w:name w:val="FB44F24F54D64D4AB88AD2C2564745C9"/>
        <w:category>
          <w:name w:val="General"/>
          <w:gallery w:val="placeholder"/>
        </w:category>
        <w:types>
          <w:type w:val="bbPlcHdr"/>
        </w:types>
        <w:behaviors>
          <w:behavior w:val="content"/>
        </w:behaviors>
        <w:guid w:val="{F6EB0609-4A97-4723-BD98-27171B149C47}"/>
      </w:docPartPr>
      <w:docPartBody>
        <w:p w:rsidR="00E3583F" w:rsidRDefault="004173CB" w:rsidP="004173CB">
          <w:pPr>
            <w:pStyle w:val="FB44F24F54D64D4AB88AD2C2564745C9"/>
          </w:pPr>
          <w:r>
            <w:rPr>
              <w:rStyle w:val="PlaceholderText"/>
            </w:rPr>
            <w:t>Click or tap here to enter text.</w:t>
          </w:r>
        </w:p>
      </w:docPartBody>
    </w:docPart>
    <w:docPart>
      <w:docPartPr>
        <w:name w:val="76A4EBDEEB5349C586082B152920C57D"/>
        <w:category>
          <w:name w:val="General"/>
          <w:gallery w:val="placeholder"/>
        </w:category>
        <w:types>
          <w:type w:val="bbPlcHdr"/>
        </w:types>
        <w:behaviors>
          <w:behavior w:val="content"/>
        </w:behaviors>
        <w:guid w:val="{77F9D094-2B6D-4D86-A5A0-289563311A05}"/>
      </w:docPartPr>
      <w:docPartBody>
        <w:p w:rsidR="00E3583F" w:rsidRDefault="004173CB" w:rsidP="004173CB">
          <w:pPr>
            <w:pStyle w:val="76A4EBDEEB5349C586082B152920C57D"/>
          </w:pPr>
          <w:r>
            <w:rPr>
              <w:rStyle w:val="PlaceholderText"/>
            </w:rPr>
            <w:t>Click or tap here to enter text.</w:t>
          </w:r>
        </w:p>
      </w:docPartBody>
    </w:docPart>
    <w:docPart>
      <w:docPartPr>
        <w:name w:val="BA68548C4316459C882F90E2E5EFF6F6"/>
        <w:category>
          <w:name w:val="General"/>
          <w:gallery w:val="placeholder"/>
        </w:category>
        <w:types>
          <w:type w:val="bbPlcHdr"/>
        </w:types>
        <w:behaviors>
          <w:behavior w:val="content"/>
        </w:behaviors>
        <w:guid w:val="{430FB189-444A-4EBF-8D94-5AD32EC19CE1}"/>
      </w:docPartPr>
      <w:docPartBody>
        <w:p w:rsidR="00E3583F" w:rsidRDefault="004173CB" w:rsidP="004173CB">
          <w:pPr>
            <w:pStyle w:val="BA68548C4316459C882F90E2E5EFF6F6"/>
          </w:pPr>
          <w:r>
            <w:rPr>
              <w:rStyle w:val="PlaceholderText"/>
            </w:rPr>
            <w:t>Click or tap here to enter text.</w:t>
          </w:r>
        </w:p>
      </w:docPartBody>
    </w:docPart>
    <w:docPart>
      <w:docPartPr>
        <w:name w:val="26669225F05749428742C8575269FDEC"/>
        <w:category>
          <w:name w:val="General"/>
          <w:gallery w:val="placeholder"/>
        </w:category>
        <w:types>
          <w:type w:val="bbPlcHdr"/>
        </w:types>
        <w:behaviors>
          <w:behavior w:val="content"/>
        </w:behaviors>
        <w:guid w:val="{54F30C38-F5D8-433B-85A7-1F1C930E4B11}"/>
      </w:docPartPr>
      <w:docPartBody>
        <w:p w:rsidR="00E3583F" w:rsidRDefault="004173CB" w:rsidP="004173CB">
          <w:pPr>
            <w:pStyle w:val="26669225F05749428742C8575269FDEC"/>
          </w:pPr>
          <w:r>
            <w:rPr>
              <w:rStyle w:val="PlaceholderText"/>
            </w:rPr>
            <w:t>Click or tap here to enter text.</w:t>
          </w:r>
        </w:p>
      </w:docPartBody>
    </w:docPart>
    <w:docPart>
      <w:docPartPr>
        <w:name w:val="A53DA3D802164D7785D507823B7DCE45"/>
        <w:category>
          <w:name w:val="General"/>
          <w:gallery w:val="placeholder"/>
        </w:category>
        <w:types>
          <w:type w:val="bbPlcHdr"/>
        </w:types>
        <w:behaviors>
          <w:behavior w:val="content"/>
        </w:behaviors>
        <w:guid w:val="{C8BCB2E6-DDDE-4CDF-B5F6-08C62BA3E8BC}"/>
      </w:docPartPr>
      <w:docPartBody>
        <w:p w:rsidR="00E3583F" w:rsidRDefault="004173CB" w:rsidP="004173CB">
          <w:pPr>
            <w:pStyle w:val="A53DA3D802164D7785D507823B7DCE45"/>
          </w:pPr>
          <w:r>
            <w:rPr>
              <w:rStyle w:val="PlaceholderText"/>
            </w:rPr>
            <w:t>Click or tap here to enter text.</w:t>
          </w:r>
        </w:p>
      </w:docPartBody>
    </w:docPart>
    <w:docPart>
      <w:docPartPr>
        <w:name w:val="7005EDA24EE74F5796F287210435D9FB"/>
        <w:category>
          <w:name w:val="General"/>
          <w:gallery w:val="placeholder"/>
        </w:category>
        <w:types>
          <w:type w:val="bbPlcHdr"/>
        </w:types>
        <w:behaviors>
          <w:behavior w:val="content"/>
        </w:behaviors>
        <w:guid w:val="{6857165E-9C20-4D7A-8DC9-CB61FAF6299E}"/>
      </w:docPartPr>
      <w:docPartBody>
        <w:p w:rsidR="00E3583F" w:rsidRDefault="004173CB" w:rsidP="004173CB">
          <w:pPr>
            <w:pStyle w:val="7005EDA24EE74F5796F287210435D9FB"/>
          </w:pPr>
          <w:r>
            <w:rPr>
              <w:rStyle w:val="PlaceholderText"/>
            </w:rPr>
            <w:t>Click or tap here to enter text.</w:t>
          </w:r>
        </w:p>
      </w:docPartBody>
    </w:docPart>
    <w:docPart>
      <w:docPartPr>
        <w:name w:val="883B58D351EB463AB4AA1A4AEB3A71FD"/>
        <w:category>
          <w:name w:val="General"/>
          <w:gallery w:val="placeholder"/>
        </w:category>
        <w:types>
          <w:type w:val="bbPlcHdr"/>
        </w:types>
        <w:behaviors>
          <w:behavior w:val="content"/>
        </w:behaviors>
        <w:guid w:val="{C76A6A6B-D72B-42D7-9DEE-0153458400C9}"/>
      </w:docPartPr>
      <w:docPartBody>
        <w:p w:rsidR="00E3583F" w:rsidRDefault="004173CB" w:rsidP="004173CB">
          <w:pPr>
            <w:pStyle w:val="883B58D351EB463AB4AA1A4AEB3A71FD"/>
          </w:pPr>
          <w:r>
            <w:rPr>
              <w:rStyle w:val="PlaceholderText"/>
            </w:rPr>
            <w:t>Click or tap here to enter text.</w:t>
          </w:r>
        </w:p>
      </w:docPartBody>
    </w:docPart>
    <w:docPart>
      <w:docPartPr>
        <w:name w:val="75EED2D81994491CA01F2DE987A0B69E"/>
        <w:category>
          <w:name w:val="General"/>
          <w:gallery w:val="placeholder"/>
        </w:category>
        <w:types>
          <w:type w:val="bbPlcHdr"/>
        </w:types>
        <w:behaviors>
          <w:behavior w:val="content"/>
        </w:behaviors>
        <w:guid w:val="{04BF6218-8742-456F-BBC2-CABA7F83C1FB}"/>
      </w:docPartPr>
      <w:docPartBody>
        <w:p w:rsidR="00E3583F" w:rsidRDefault="004173CB" w:rsidP="004173CB">
          <w:pPr>
            <w:pStyle w:val="75EED2D81994491CA01F2DE987A0B69E"/>
          </w:pPr>
          <w:r>
            <w:rPr>
              <w:rStyle w:val="PlaceholderText"/>
            </w:rPr>
            <w:t>Click or tap here to enter text.</w:t>
          </w:r>
        </w:p>
      </w:docPartBody>
    </w:docPart>
    <w:docPart>
      <w:docPartPr>
        <w:name w:val="D0C3384698EA4F7A9C543F5CFA66E95A"/>
        <w:category>
          <w:name w:val="General"/>
          <w:gallery w:val="placeholder"/>
        </w:category>
        <w:types>
          <w:type w:val="bbPlcHdr"/>
        </w:types>
        <w:behaviors>
          <w:behavior w:val="content"/>
        </w:behaviors>
        <w:guid w:val="{DF8DE4BD-1D07-45DA-8FD3-5F44C8CF6752}"/>
      </w:docPartPr>
      <w:docPartBody>
        <w:p w:rsidR="00E3583F" w:rsidRDefault="004173CB" w:rsidP="004173CB">
          <w:pPr>
            <w:pStyle w:val="D0C3384698EA4F7A9C543F5CFA66E95A"/>
          </w:pPr>
          <w:r>
            <w:rPr>
              <w:rStyle w:val="PlaceholderText"/>
            </w:rPr>
            <w:t>Click or tap here to enter text.</w:t>
          </w:r>
        </w:p>
      </w:docPartBody>
    </w:docPart>
    <w:docPart>
      <w:docPartPr>
        <w:name w:val="6AFDED305C034DBA8471BA85E40FE193"/>
        <w:category>
          <w:name w:val="General"/>
          <w:gallery w:val="placeholder"/>
        </w:category>
        <w:types>
          <w:type w:val="bbPlcHdr"/>
        </w:types>
        <w:behaviors>
          <w:behavior w:val="content"/>
        </w:behaviors>
        <w:guid w:val="{620206AF-A9C2-46A8-980D-83AE5AA6ED3D}"/>
      </w:docPartPr>
      <w:docPartBody>
        <w:p w:rsidR="00E3583F" w:rsidRDefault="004173CB" w:rsidP="004173CB">
          <w:pPr>
            <w:pStyle w:val="6AFDED305C034DBA8471BA85E40FE193"/>
          </w:pPr>
          <w:r>
            <w:rPr>
              <w:rStyle w:val="PlaceholderText"/>
            </w:rPr>
            <w:t>Click or tap here to enter text.</w:t>
          </w:r>
        </w:p>
      </w:docPartBody>
    </w:docPart>
    <w:docPart>
      <w:docPartPr>
        <w:name w:val="6AB225C389B345F0ACE2D676C0C2486D"/>
        <w:category>
          <w:name w:val="General"/>
          <w:gallery w:val="placeholder"/>
        </w:category>
        <w:types>
          <w:type w:val="bbPlcHdr"/>
        </w:types>
        <w:behaviors>
          <w:behavior w:val="content"/>
        </w:behaviors>
        <w:guid w:val="{99DE5CEA-40D7-4FDA-8A4D-DFEAC5FAC750}"/>
      </w:docPartPr>
      <w:docPartBody>
        <w:p w:rsidR="00E3583F" w:rsidRDefault="004173CB" w:rsidP="004173CB">
          <w:pPr>
            <w:pStyle w:val="6AB225C389B345F0ACE2D676C0C2486D"/>
          </w:pPr>
          <w:r>
            <w:rPr>
              <w:rStyle w:val="PlaceholderText"/>
            </w:rPr>
            <w:t>Click or tap here to enter text.</w:t>
          </w:r>
        </w:p>
      </w:docPartBody>
    </w:docPart>
    <w:docPart>
      <w:docPartPr>
        <w:name w:val="C4502FBB0AF940E4AD15B05D046FD3A5"/>
        <w:category>
          <w:name w:val="General"/>
          <w:gallery w:val="placeholder"/>
        </w:category>
        <w:types>
          <w:type w:val="bbPlcHdr"/>
        </w:types>
        <w:behaviors>
          <w:behavior w:val="content"/>
        </w:behaviors>
        <w:guid w:val="{186DBE88-8A88-450C-BB61-2003822EA5C1}"/>
      </w:docPartPr>
      <w:docPartBody>
        <w:p w:rsidR="00E3583F" w:rsidRDefault="004173CB" w:rsidP="004173CB">
          <w:pPr>
            <w:pStyle w:val="C4502FBB0AF940E4AD15B05D046FD3A5"/>
          </w:pPr>
          <w:r>
            <w:rPr>
              <w:rStyle w:val="PlaceholderText"/>
            </w:rPr>
            <w:t>Click or tap here to enter text.</w:t>
          </w:r>
        </w:p>
      </w:docPartBody>
    </w:docPart>
    <w:docPart>
      <w:docPartPr>
        <w:name w:val="6D05B0C43F0248148F52CA75F7618CF0"/>
        <w:category>
          <w:name w:val="General"/>
          <w:gallery w:val="placeholder"/>
        </w:category>
        <w:types>
          <w:type w:val="bbPlcHdr"/>
        </w:types>
        <w:behaviors>
          <w:behavior w:val="content"/>
        </w:behaviors>
        <w:guid w:val="{C47AFA3D-AF82-489B-8A56-38294A8498D6}"/>
      </w:docPartPr>
      <w:docPartBody>
        <w:p w:rsidR="00E3583F" w:rsidRDefault="004173CB" w:rsidP="004173CB">
          <w:pPr>
            <w:pStyle w:val="6D05B0C43F0248148F52CA75F7618CF0"/>
          </w:pPr>
          <w:r>
            <w:rPr>
              <w:rStyle w:val="PlaceholderText"/>
            </w:rPr>
            <w:t>Click or tap here to enter text.</w:t>
          </w:r>
        </w:p>
      </w:docPartBody>
    </w:docPart>
    <w:docPart>
      <w:docPartPr>
        <w:name w:val="12F9948E0FE34467A4EBA461BC92B719"/>
        <w:category>
          <w:name w:val="General"/>
          <w:gallery w:val="placeholder"/>
        </w:category>
        <w:types>
          <w:type w:val="bbPlcHdr"/>
        </w:types>
        <w:behaviors>
          <w:behavior w:val="content"/>
        </w:behaviors>
        <w:guid w:val="{F20F536D-CF81-497C-9825-E6BEE531C368}"/>
      </w:docPartPr>
      <w:docPartBody>
        <w:p w:rsidR="00E3583F" w:rsidRDefault="004173CB" w:rsidP="004173CB">
          <w:pPr>
            <w:pStyle w:val="12F9948E0FE34467A4EBA461BC92B719"/>
          </w:pPr>
          <w:r>
            <w:rPr>
              <w:rStyle w:val="PlaceholderText"/>
            </w:rPr>
            <w:t>Click or tap here to enter text.</w:t>
          </w:r>
        </w:p>
      </w:docPartBody>
    </w:docPart>
    <w:docPart>
      <w:docPartPr>
        <w:name w:val="A6C5BA10624A4501A2523311BDB4B058"/>
        <w:category>
          <w:name w:val="General"/>
          <w:gallery w:val="placeholder"/>
        </w:category>
        <w:types>
          <w:type w:val="bbPlcHdr"/>
        </w:types>
        <w:behaviors>
          <w:behavior w:val="content"/>
        </w:behaviors>
        <w:guid w:val="{55C2A1BC-8057-4945-AE49-8F82BABD033A}"/>
      </w:docPartPr>
      <w:docPartBody>
        <w:p w:rsidR="000D34D9" w:rsidRDefault="00E3583F" w:rsidP="00E3583F">
          <w:pPr>
            <w:pStyle w:val="A6C5BA10624A4501A2523311BDB4B058"/>
          </w:pPr>
          <w:r>
            <w:rPr>
              <w:rStyle w:val="PlaceholderText"/>
            </w:rPr>
            <w:t>Click or tap here to enter text.</w:t>
          </w:r>
        </w:p>
      </w:docPartBody>
    </w:docPart>
    <w:docPart>
      <w:docPartPr>
        <w:name w:val="2023DDE2B03145249D7B6F56838B42DA"/>
        <w:category>
          <w:name w:val="General"/>
          <w:gallery w:val="placeholder"/>
        </w:category>
        <w:types>
          <w:type w:val="bbPlcHdr"/>
        </w:types>
        <w:behaviors>
          <w:behavior w:val="content"/>
        </w:behaviors>
        <w:guid w:val="{F175B9ED-302B-4462-A7B8-56B8E4BD2897}"/>
      </w:docPartPr>
      <w:docPartBody>
        <w:p w:rsidR="000D34D9" w:rsidRDefault="00E3583F" w:rsidP="00E3583F">
          <w:pPr>
            <w:pStyle w:val="2023DDE2B03145249D7B6F56838B42DA"/>
          </w:pPr>
          <w:r>
            <w:rPr>
              <w:rStyle w:val="PlaceholderText"/>
            </w:rPr>
            <w:t>Click or tap here to enter text.</w:t>
          </w:r>
        </w:p>
      </w:docPartBody>
    </w:docPart>
    <w:docPart>
      <w:docPartPr>
        <w:name w:val="0A6FD1E6144141EFA6892AC1ADFAE19D"/>
        <w:category>
          <w:name w:val="General"/>
          <w:gallery w:val="placeholder"/>
        </w:category>
        <w:types>
          <w:type w:val="bbPlcHdr"/>
        </w:types>
        <w:behaviors>
          <w:behavior w:val="content"/>
        </w:behaviors>
        <w:guid w:val="{4AFF85A7-FC32-4AFE-83EF-889D1E629614}"/>
      </w:docPartPr>
      <w:docPartBody>
        <w:p w:rsidR="000D34D9" w:rsidRDefault="00E3583F" w:rsidP="00E3583F">
          <w:pPr>
            <w:pStyle w:val="0A6FD1E6144141EFA6892AC1ADFAE19D"/>
          </w:pPr>
          <w:r>
            <w:rPr>
              <w:rStyle w:val="PlaceholderText"/>
            </w:rPr>
            <w:t>Click or tap here to enter text.</w:t>
          </w:r>
        </w:p>
      </w:docPartBody>
    </w:docPart>
    <w:docPart>
      <w:docPartPr>
        <w:name w:val="704424BCA2EA43DAA7798C2C60D5161C"/>
        <w:category>
          <w:name w:val="General"/>
          <w:gallery w:val="placeholder"/>
        </w:category>
        <w:types>
          <w:type w:val="bbPlcHdr"/>
        </w:types>
        <w:behaviors>
          <w:behavior w:val="content"/>
        </w:behaviors>
        <w:guid w:val="{856CDBE2-662D-48DB-9081-F3F90E75A0C1}"/>
      </w:docPartPr>
      <w:docPartBody>
        <w:p w:rsidR="000D34D9" w:rsidRDefault="00E3583F" w:rsidP="00E3583F">
          <w:pPr>
            <w:pStyle w:val="704424BCA2EA43DAA7798C2C60D5161C"/>
          </w:pPr>
          <w:r>
            <w:rPr>
              <w:rStyle w:val="PlaceholderText"/>
            </w:rPr>
            <w:t>Click or tap here to enter text.</w:t>
          </w:r>
        </w:p>
      </w:docPartBody>
    </w:docPart>
    <w:docPart>
      <w:docPartPr>
        <w:name w:val="4E7F81CF4BC741F68575821E977CD1BE"/>
        <w:category>
          <w:name w:val="General"/>
          <w:gallery w:val="placeholder"/>
        </w:category>
        <w:types>
          <w:type w:val="bbPlcHdr"/>
        </w:types>
        <w:behaviors>
          <w:behavior w:val="content"/>
        </w:behaviors>
        <w:guid w:val="{D9CB6018-560C-449E-829D-038DDB49D19A}"/>
      </w:docPartPr>
      <w:docPartBody>
        <w:p w:rsidR="000D34D9" w:rsidRDefault="00E3583F" w:rsidP="00E3583F">
          <w:pPr>
            <w:pStyle w:val="4E7F81CF4BC741F68575821E977CD1BE"/>
          </w:pPr>
          <w:r>
            <w:rPr>
              <w:rStyle w:val="PlaceholderText"/>
            </w:rPr>
            <w:t>Click or tap here to enter text.</w:t>
          </w:r>
        </w:p>
      </w:docPartBody>
    </w:docPart>
    <w:docPart>
      <w:docPartPr>
        <w:name w:val="EF518B5142E94E0B80286DC77E070E76"/>
        <w:category>
          <w:name w:val="General"/>
          <w:gallery w:val="placeholder"/>
        </w:category>
        <w:types>
          <w:type w:val="bbPlcHdr"/>
        </w:types>
        <w:behaviors>
          <w:behavior w:val="content"/>
        </w:behaviors>
        <w:guid w:val="{94F4CA63-4E99-4268-974A-38A6D0E1A337}"/>
      </w:docPartPr>
      <w:docPartBody>
        <w:p w:rsidR="000D34D9" w:rsidRDefault="00E3583F" w:rsidP="00E3583F">
          <w:pPr>
            <w:pStyle w:val="EF518B5142E94E0B80286DC77E070E76"/>
          </w:pPr>
          <w:r>
            <w:rPr>
              <w:rStyle w:val="PlaceholderText"/>
            </w:rPr>
            <w:t>Click or tap here to enter text.</w:t>
          </w:r>
        </w:p>
      </w:docPartBody>
    </w:docPart>
    <w:docPart>
      <w:docPartPr>
        <w:name w:val="CA47F2F2CBD54DA9AF447EE8DCE6FFF0"/>
        <w:category>
          <w:name w:val="General"/>
          <w:gallery w:val="placeholder"/>
        </w:category>
        <w:types>
          <w:type w:val="bbPlcHdr"/>
        </w:types>
        <w:behaviors>
          <w:behavior w:val="content"/>
        </w:behaviors>
        <w:guid w:val="{DA7AFB56-EDAC-497B-B1F7-CF7FF9603126}"/>
      </w:docPartPr>
      <w:docPartBody>
        <w:p w:rsidR="000D34D9" w:rsidRDefault="00E3583F" w:rsidP="00E3583F">
          <w:pPr>
            <w:pStyle w:val="CA47F2F2CBD54DA9AF447EE8DCE6FFF0"/>
          </w:pPr>
          <w:r>
            <w:rPr>
              <w:rStyle w:val="PlaceholderText"/>
            </w:rPr>
            <w:t>Click or tap here to enter text.</w:t>
          </w:r>
        </w:p>
      </w:docPartBody>
    </w:docPart>
    <w:docPart>
      <w:docPartPr>
        <w:name w:val="502B5A7536914117B9ECD1090B013BF5"/>
        <w:category>
          <w:name w:val="General"/>
          <w:gallery w:val="placeholder"/>
        </w:category>
        <w:types>
          <w:type w:val="bbPlcHdr"/>
        </w:types>
        <w:behaviors>
          <w:behavior w:val="content"/>
        </w:behaviors>
        <w:guid w:val="{88F52DDA-A526-43CC-80F7-7665802F12B5}"/>
      </w:docPartPr>
      <w:docPartBody>
        <w:p w:rsidR="000D34D9" w:rsidRDefault="00E3583F" w:rsidP="00E3583F">
          <w:pPr>
            <w:pStyle w:val="502B5A7536914117B9ECD1090B013BF5"/>
          </w:pPr>
          <w:r>
            <w:rPr>
              <w:rStyle w:val="PlaceholderText"/>
            </w:rPr>
            <w:t>Click or tap here to enter text.</w:t>
          </w:r>
        </w:p>
      </w:docPartBody>
    </w:docPart>
    <w:docPart>
      <w:docPartPr>
        <w:name w:val="E888CC6095D14EE29F3F9043BAF964E3"/>
        <w:category>
          <w:name w:val="General"/>
          <w:gallery w:val="placeholder"/>
        </w:category>
        <w:types>
          <w:type w:val="bbPlcHdr"/>
        </w:types>
        <w:behaviors>
          <w:behavior w:val="content"/>
        </w:behaviors>
        <w:guid w:val="{E1462AAD-7366-4D5B-90B3-46176493BFED}"/>
      </w:docPartPr>
      <w:docPartBody>
        <w:p w:rsidR="000D34D9" w:rsidRDefault="00E3583F" w:rsidP="00E3583F">
          <w:pPr>
            <w:pStyle w:val="E888CC6095D14EE29F3F9043BAF964E3"/>
          </w:pPr>
          <w:r>
            <w:rPr>
              <w:rStyle w:val="PlaceholderText"/>
            </w:rPr>
            <w:t>Click or tap here to enter text.</w:t>
          </w:r>
        </w:p>
      </w:docPartBody>
    </w:docPart>
    <w:docPart>
      <w:docPartPr>
        <w:name w:val="6C69783D2004460EBD06EF26B09DD6C9"/>
        <w:category>
          <w:name w:val="General"/>
          <w:gallery w:val="placeholder"/>
        </w:category>
        <w:types>
          <w:type w:val="bbPlcHdr"/>
        </w:types>
        <w:behaviors>
          <w:behavior w:val="content"/>
        </w:behaviors>
        <w:guid w:val="{E7664794-1316-451D-B8B1-117B51CF384C}"/>
      </w:docPartPr>
      <w:docPartBody>
        <w:p w:rsidR="000D34D9" w:rsidRDefault="00E3583F" w:rsidP="00E3583F">
          <w:pPr>
            <w:pStyle w:val="6C69783D2004460EBD06EF26B09DD6C9"/>
          </w:pPr>
          <w:r>
            <w:rPr>
              <w:rStyle w:val="PlaceholderText"/>
            </w:rPr>
            <w:t>Click or tap here to enter text.</w:t>
          </w:r>
        </w:p>
      </w:docPartBody>
    </w:docPart>
    <w:docPart>
      <w:docPartPr>
        <w:name w:val="3F794D6F73CC4C38A9020CD2D645D4B3"/>
        <w:category>
          <w:name w:val="General"/>
          <w:gallery w:val="placeholder"/>
        </w:category>
        <w:types>
          <w:type w:val="bbPlcHdr"/>
        </w:types>
        <w:behaviors>
          <w:behavior w:val="content"/>
        </w:behaviors>
        <w:guid w:val="{27624965-358B-491F-9B58-A24D04D19077}"/>
      </w:docPartPr>
      <w:docPartBody>
        <w:p w:rsidR="00451839" w:rsidRDefault="00F51BD2" w:rsidP="00F51BD2">
          <w:pPr>
            <w:pStyle w:val="3F794D6F73CC4C38A9020CD2D645D4B3"/>
          </w:pPr>
          <w:r>
            <w:rPr>
              <w:rStyle w:val="PlaceholderText"/>
            </w:rPr>
            <w:t>Click or tap here to enter text.</w:t>
          </w:r>
        </w:p>
      </w:docPartBody>
    </w:docPart>
    <w:docPart>
      <w:docPartPr>
        <w:name w:val="B7088BB6B5904DD58CD91E0732DD8B65"/>
        <w:category>
          <w:name w:val="General"/>
          <w:gallery w:val="placeholder"/>
        </w:category>
        <w:types>
          <w:type w:val="bbPlcHdr"/>
        </w:types>
        <w:behaviors>
          <w:behavior w:val="content"/>
        </w:behaviors>
        <w:guid w:val="{5667879B-506E-4A1B-8CF4-C771F675405B}"/>
      </w:docPartPr>
      <w:docPartBody>
        <w:p w:rsidR="00451839" w:rsidRDefault="00F51BD2" w:rsidP="00F51BD2">
          <w:pPr>
            <w:pStyle w:val="B7088BB6B5904DD58CD91E0732DD8B65"/>
          </w:pPr>
          <w:r>
            <w:rPr>
              <w:rStyle w:val="PlaceholderText"/>
            </w:rPr>
            <w:t>Click or tap here to enter text.</w:t>
          </w:r>
        </w:p>
      </w:docPartBody>
    </w:docPart>
    <w:docPart>
      <w:docPartPr>
        <w:name w:val="21D920DED6E44966A8B509B587C94ED4"/>
        <w:category>
          <w:name w:val="General"/>
          <w:gallery w:val="placeholder"/>
        </w:category>
        <w:types>
          <w:type w:val="bbPlcHdr"/>
        </w:types>
        <w:behaviors>
          <w:behavior w:val="content"/>
        </w:behaviors>
        <w:guid w:val="{8C983E51-5669-4462-9A50-5785596D3BCB}"/>
      </w:docPartPr>
      <w:docPartBody>
        <w:p w:rsidR="00451839" w:rsidRDefault="00F51BD2" w:rsidP="00F51BD2">
          <w:pPr>
            <w:pStyle w:val="21D920DED6E44966A8B509B587C94ED4"/>
          </w:pPr>
          <w:r>
            <w:rPr>
              <w:rStyle w:val="PlaceholderText"/>
            </w:rPr>
            <w:t>Click or tap here to enter text.</w:t>
          </w:r>
        </w:p>
      </w:docPartBody>
    </w:docPart>
    <w:docPart>
      <w:docPartPr>
        <w:name w:val="215E5575A07947B9A20784BE04B84368"/>
        <w:category>
          <w:name w:val="General"/>
          <w:gallery w:val="placeholder"/>
        </w:category>
        <w:types>
          <w:type w:val="bbPlcHdr"/>
        </w:types>
        <w:behaviors>
          <w:behavior w:val="content"/>
        </w:behaviors>
        <w:guid w:val="{B1337202-435E-4FB4-8AFA-7810AE9E444C}"/>
      </w:docPartPr>
      <w:docPartBody>
        <w:p w:rsidR="00451839" w:rsidRDefault="00F51BD2" w:rsidP="00F51BD2">
          <w:pPr>
            <w:pStyle w:val="215E5575A07947B9A20784BE04B84368"/>
          </w:pPr>
          <w:r>
            <w:rPr>
              <w:rStyle w:val="PlaceholderText"/>
            </w:rPr>
            <w:t>Click or tap here to enter text.</w:t>
          </w:r>
        </w:p>
      </w:docPartBody>
    </w:docPart>
    <w:docPart>
      <w:docPartPr>
        <w:name w:val="390A28E3D9D04572905013B22F971BC1"/>
        <w:category>
          <w:name w:val="General"/>
          <w:gallery w:val="placeholder"/>
        </w:category>
        <w:types>
          <w:type w:val="bbPlcHdr"/>
        </w:types>
        <w:behaviors>
          <w:behavior w:val="content"/>
        </w:behaviors>
        <w:guid w:val="{5F272004-D85C-4BC0-8984-5AE18EFDBB25}"/>
      </w:docPartPr>
      <w:docPartBody>
        <w:p w:rsidR="00A6285D" w:rsidRDefault="00FF6958" w:rsidP="00FF6958">
          <w:pPr>
            <w:pStyle w:val="390A28E3D9D04572905013B22F971BC1"/>
          </w:pPr>
          <w:r>
            <w:rPr>
              <w:rStyle w:val="PlaceholderText"/>
            </w:rPr>
            <w:t>Click or tap here to enter text.</w:t>
          </w:r>
        </w:p>
      </w:docPartBody>
    </w:docPart>
    <w:docPart>
      <w:docPartPr>
        <w:name w:val="FD4F8BCBC5004066BD22CC3690869B23"/>
        <w:category>
          <w:name w:val="General"/>
          <w:gallery w:val="placeholder"/>
        </w:category>
        <w:types>
          <w:type w:val="bbPlcHdr"/>
        </w:types>
        <w:behaviors>
          <w:behavior w:val="content"/>
        </w:behaviors>
        <w:guid w:val="{632AFAA0-8597-4273-9BE1-AB19EC2AB78D}"/>
      </w:docPartPr>
      <w:docPartBody>
        <w:p w:rsidR="00A6285D" w:rsidRDefault="00FF6958" w:rsidP="00FF6958">
          <w:pPr>
            <w:pStyle w:val="FD4F8BCBC5004066BD22CC3690869B23"/>
          </w:pPr>
          <w:r>
            <w:rPr>
              <w:rStyle w:val="PlaceholderText"/>
            </w:rPr>
            <w:t>Click or tap here to enter text.</w:t>
          </w:r>
        </w:p>
      </w:docPartBody>
    </w:docPart>
    <w:docPart>
      <w:docPartPr>
        <w:name w:val="C0BBAF69084645F898DE8B28662EC4B0"/>
        <w:category>
          <w:name w:val="General"/>
          <w:gallery w:val="placeholder"/>
        </w:category>
        <w:types>
          <w:type w:val="bbPlcHdr"/>
        </w:types>
        <w:behaviors>
          <w:behavior w:val="content"/>
        </w:behaviors>
        <w:guid w:val="{199A364E-F4D3-4801-8E85-2DB4B754296E}"/>
      </w:docPartPr>
      <w:docPartBody>
        <w:p w:rsidR="00A6285D" w:rsidRDefault="00FF6958" w:rsidP="00FF6958">
          <w:pPr>
            <w:pStyle w:val="C0BBAF69084645F898DE8B28662EC4B0"/>
          </w:pPr>
          <w:r>
            <w:rPr>
              <w:rStyle w:val="PlaceholderText"/>
            </w:rPr>
            <w:t>Click or tap here to enter text.</w:t>
          </w:r>
        </w:p>
      </w:docPartBody>
    </w:docPart>
    <w:docPart>
      <w:docPartPr>
        <w:name w:val="1EC9A8ED28444DED909B6FE33AC3AD58"/>
        <w:category>
          <w:name w:val="General"/>
          <w:gallery w:val="placeholder"/>
        </w:category>
        <w:types>
          <w:type w:val="bbPlcHdr"/>
        </w:types>
        <w:behaviors>
          <w:behavior w:val="content"/>
        </w:behaviors>
        <w:guid w:val="{0FC6B3FE-3D77-4564-92F4-AAB0519FD9E9}"/>
      </w:docPartPr>
      <w:docPartBody>
        <w:p w:rsidR="00A6285D" w:rsidRDefault="00FF6958" w:rsidP="00FF6958">
          <w:pPr>
            <w:pStyle w:val="1EC9A8ED28444DED909B6FE33AC3AD58"/>
          </w:pPr>
          <w:r>
            <w:rPr>
              <w:rStyle w:val="PlaceholderText"/>
            </w:rPr>
            <w:t>Click or tap here to enter text.</w:t>
          </w:r>
        </w:p>
      </w:docPartBody>
    </w:docPart>
    <w:docPart>
      <w:docPartPr>
        <w:name w:val="C59286DD74C34FE8B6F6443644FA2EC4"/>
        <w:category>
          <w:name w:val="General"/>
          <w:gallery w:val="placeholder"/>
        </w:category>
        <w:types>
          <w:type w:val="bbPlcHdr"/>
        </w:types>
        <w:behaviors>
          <w:behavior w:val="content"/>
        </w:behaviors>
        <w:guid w:val="{27755706-E956-43E6-A7D0-FF1AFCD6ED89}"/>
      </w:docPartPr>
      <w:docPartBody>
        <w:p w:rsidR="00A6285D" w:rsidRDefault="00FF6958" w:rsidP="00FF6958">
          <w:pPr>
            <w:pStyle w:val="C59286DD74C34FE8B6F6443644FA2EC4"/>
          </w:pPr>
          <w:r>
            <w:rPr>
              <w:rStyle w:val="PlaceholderText"/>
            </w:rPr>
            <w:t>Click or tap here to enter text.</w:t>
          </w:r>
        </w:p>
      </w:docPartBody>
    </w:docPart>
    <w:docPart>
      <w:docPartPr>
        <w:name w:val="6DB5C20A98264AE3B76078DDA04C4AA7"/>
        <w:category>
          <w:name w:val="General"/>
          <w:gallery w:val="placeholder"/>
        </w:category>
        <w:types>
          <w:type w:val="bbPlcHdr"/>
        </w:types>
        <w:behaviors>
          <w:behavior w:val="content"/>
        </w:behaviors>
        <w:guid w:val="{B4B27FD9-7B5F-4220-85F2-86D6EE38E8D9}"/>
      </w:docPartPr>
      <w:docPartBody>
        <w:p w:rsidR="00A6285D" w:rsidRDefault="00FF6958" w:rsidP="00FF6958">
          <w:pPr>
            <w:pStyle w:val="6DB5C20A98264AE3B76078DDA04C4AA7"/>
          </w:pPr>
          <w:r>
            <w:rPr>
              <w:rStyle w:val="PlaceholderText"/>
            </w:rPr>
            <w:t>Click or tap here to enter text.</w:t>
          </w:r>
        </w:p>
      </w:docPartBody>
    </w:docPart>
    <w:docPart>
      <w:docPartPr>
        <w:name w:val="338CD5AA0D044DA09C3239B6FAF22810"/>
        <w:category>
          <w:name w:val="General"/>
          <w:gallery w:val="placeholder"/>
        </w:category>
        <w:types>
          <w:type w:val="bbPlcHdr"/>
        </w:types>
        <w:behaviors>
          <w:behavior w:val="content"/>
        </w:behaviors>
        <w:guid w:val="{DCFB5EF8-C8D9-4BF7-8304-CCC9C71ACA3B}"/>
      </w:docPartPr>
      <w:docPartBody>
        <w:p w:rsidR="00A6285D" w:rsidRDefault="00FF6958" w:rsidP="00FF6958">
          <w:pPr>
            <w:pStyle w:val="338CD5AA0D044DA09C3239B6FAF22810"/>
          </w:pPr>
          <w:r>
            <w:rPr>
              <w:rStyle w:val="PlaceholderText"/>
            </w:rPr>
            <w:t>Click or tap here to enter text.</w:t>
          </w:r>
        </w:p>
      </w:docPartBody>
    </w:docPart>
    <w:docPart>
      <w:docPartPr>
        <w:name w:val="1105AE8DA4F64B3D8A6A1D61F26B3E8E"/>
        <w:category>
          <w:name w:val="General"/>
          <w:gallery w:val="placeholder"/>
        </w:category>
        <w:types>
          <w:type w:val="bbPlcHdr"/>
        </w:types>
        <w:behaviors>
          <w:behavior w:val="content"/>
        </w:behaviors>
        <w:guid w:val="{45CFF946-B5B1-42C5-A2C2-59CBC8D1CBC4}"/>
      </w:docPartPr>
      <w:docPartBody>
        <w:p w:rsidR="00A6285D" w:rsidRDefault="00FF6958" w:rsidP="00FF6958">
          <w:pPr>
            <w:pStyle w:val="1105AE8DA4F64B3D8A6A1D61F26B3E8E"/>
          </w:pPr>
          <w:r>
            <w:rPr>
              <w:rStyle w:val="PlaceholderText"/>
            </w:rPr>
            <w:t>Click or tap here to enter text.</w:t>
          </w:r>
        </w:p>
      </w:docPartBody>
    </w:docPart>
    <w:docPart>
      <w:docPartPr>
        <w:name w:val="718BBC32AFD24962AA8E88BC67A1F4E6"/>
        <w:category>
          <w:name w:val="General"/>
          <w:gallery w:val="placeholder"/>
        </w:category>
        <w:types>
          <w:type w:val="bbPlcHdr"/>
        </w:types>
        <w:behaviors>
          <w:behavior w:val="content"/>
        </w:behaviors>
        <w:guid w:val="{5E1A42E2-859B-4BD9-8198-996A1AFA33D2}"/>
      </w:docPartPr>
      <w:docPartBody>
        <w:p w:rsidR="00A6285D" w:rsidRDefault="00FF6958" w:rsidP="00FF6958">
          <w:pPr>
            <w:pStyle w:val="718BBC32AFD24962AA8E88BC67A1F4E6"/>
          </w:pPr>
          <w:r>
            <w:rPr>
              <w:rStyle w:val="PlaceholderText"/>
            </w:rPr>
            <w:t>Click or tap here to enter text.</w:t>
          </w:r>
        </w:p>
      </w:docPartBody>
    </w:docPart>
    <w:docPart>
      <w:docPartPr>
        <w:name w:val="7F6FF81EB1534D03AEEE937077A5B24A"/>
        <w:category>
          <w:name w:val="General"/>
          <w:gallery w:val="placeholder"/>
        </w:category>
        <w:types>
          <w:type w:val="bbPlcHdr"/>
        </w:types>
        <w:behaviors>
          <w:behavior w:val="content"/>
        </w:behaviors>
        <w:guid w:val="{19EA47CA-0DAF-4174-852A-CEAEA6611674}"/>
      </w:docPartPr>
      <w:docPartBody>
        <w:p w:rsidR="00E73677" w:rsidRDefault="00A6285D" w:rsidP="00A6285D">
          <w:pPr>
            <w:pStyle w:val="7F6FF81EB1534D03AEEE937077A5B24A"/>
          </w:pPr>
          <w:r>
            <w:rPr>
              <w:rStyle w:val="PlaceholderText"/>
            </w:rPr>
            <w:t>Click or tap here to enter text.</w:t>
          </w:r>
        </w:p>
      </w:docPartBody>
    </w:docPart>
    <w:docPart>
      <w:docPartPr>
        <w:name w:val="E589B6F601C0439DB0F364333AE63C73"/>
        <w:category>
          <w:name w:val="General"/>
          <w:gallery w:val="placeholder"/>
        </w:category>
        <w:types>
          <w:type w:val="bbPlcHdr"/>
        </w:types>
        <w:behaviors>
          <w:behavior w:val="content"/>
        </w:behaviors>
        <w:guid w:val="{CF2B9BF0-0010-46FE-BCF4-26AB59A5DDBA}"/>
      </w:docPartPr>
      <w:docPartBody>
        <w:p w:rsidR="00E73677" w:rsidRDefault="00A6285D" w:rsidP="00A6285D">
          <w:pPr>
            <w:pStyle w:val="E589B6F601C0439DB0F364333AE63C73"/>
          </w:pPr>
          <w:r>
            <w:rPr>
              <w:rStyle w:val="PlaceholderText"/>
            </w:rPr>
            <w:t>Click or tap here to enter text.</w:t>
          </w:r>
        </w:p>
      </w:docPartBody>
    </w:docPart>
    <w:docPart>
      <w:docPartPr>
        <w:name w:val="74432E6DC1DE45FC969A78279015C70C"/>
        <w:category>
          <w:name w:val="General"/>
          <w:gallery w:val="placeholder"/>
        </w:category>
        <w:types>
          <w:type w:val="bbPlcHdr"/>
        </w:types>
        <w:behaviors>
          <w:behavior w:val="content"/>
        </w:behaviors>
        <w:guid w:val="{3C441A3A-3F4D-4A70-90FB-8CD1B39087B3}"/>
      </w:docPartPr>
      <w:docPartBody>
        <w:p w:rsidR="00E73677" w:rsidRDefault="00A6285D" w:rsidP="00A6285D">
          <w:pPr>
            <w:pStyle w:val="74432E6DC1DE45FC969A78279015C70C"/>
          </w:pPr>
          <w:r>
            <w:rPr>
              <w:rStyle w:val="PlaceholderText"/>
            </w:rPr>
            <w:t>Click or tap here to enter text.</w:t>
          </w:r>
        </w:p>
      </w:docPartBody>
    </w:docPart>
    <w:docPart>
      <w:docPartPr>
        <w:name w:val="EBA6AE45026B41429D987AD3FAC98A1C"/>
        <w:category>
          <w:name w:val="General"/>
          <w:gallery w:val="placeholder"/>
        </w:category>
        <w:types>
          <w:type w:val="bbPlcHdr"/>
        </w:types>
        <w:behaviors>
          <w:behavior w:val="content"/>
        </w:behaviors>
        <w:guid w:val="{462EE0C3-4E57-4253-BA01-761B069947C4}"/>
      </w:docPartPr>
      <w:docPartBody>
        <w:p w:rsidR="00E73677" w:rsidRDefault="00A6285D" w:rsidP="00A6285D">
          <w:pPr>
            <w:pStyle w:val="EBA6AE45026B41429D987AD3FAC98A1C"/>
          </w:pPr>
          <w:r>
            <w:rPr>
              <w:rStyle w:val="PlaceholderText"/>
            </w:rPr>
            <w:t>Click or tap here to enter text.</w:t>
          </w:r>
        </w:p>
      </w:docPartBody>
    </w:docPart>
    <w:docPart>
      <w:docPartPr>
        <w:name w:val="203256CA718943D0B220F105DAB2B9CD"/>
        <w:category>
          <w:name w:val="General"/>
          <w:gallery w:val="placeholder"/>
        </w:category>
        <w:types>
          <w:type w:val="bbPlcHdr"/>
        </w:types>
        <w:behaviors>
          <w:behavior w:val="content"/>
        </w:behaviors>
        <w:guid w:val="{BBDE61CC-1AE8-44D5-8133-60EBFD548A46}"/>
      </w:docPartPr>
      <w:docPartBody>
        <w:p w:rsidR="00E73677" w:rsidRDefault="00A6285D" w:rsidP="00A6285D">
          <w:pPr>
            <w:pStyle w:val="203256CA718943D0B220F105DAB2B9CD"/>
          </w:pPr>
          <w:r>
            <w:rPr>
              <w:rStyle w:val="PlaceholderText"/>
            </w:rPr>
            <w:t>Click or tap here to enter text.</w:t>
          </w:r>
        </w:p>
      </w:docPartBody>
    </w:docPart>
    <w:docPart>
      <w:docPartPr>
        <w:name w:val="AC13DB8E34E242DB9549FEF92DC73752"/>
        <w:category>
          <w:name w:val="General"/>
          <w:gallery w:val="placeholder"/>
        </w:category>
        <w:types>
          <w:type w:val="bbPlcHdr"/>
        </w:types>
        <w:behaviors>
          <w:behavior w:val="content"/>
        </w:behaviors>
        <w:guid w:val="{4CD3CB9F-D0CF-4201-B96E-2857A42C813E}"/>
      </w:docPartPr>
      <w:docPartBody>
        <w:p w:rsidR="00E73677" w:rsidRDefault="00A6285D" w:rsidP="00A6285D">
          <w:pPr>
            <w:pStyle w:val="AC13DB8E34E242DB9549FEF92DC73752"/>
          </w:pPr>
          <w:r>
            <w:rPr>
              <w:rStyle w:val="PlaceholderText"/>
            </w:rPr>
            <w:t>Click or tap here to enter text.</w:t>
          </w:r>
        </w:p>
      </w:docPartBody>
    </w:docPart>
    <w:docPart>
      <w:docPartPr>
        <w:name w:val="8CA42C64CE6342D2A967F370AB100DE6"/>
        <w:category>
          <w:name w:val="General"/>
          <w:gallery w:val="placeholder"/>
        </w:category>
        <w:types>
          <w:type w:val="bbPlcHdr"/>
        </w:types>
        <w:behaviors>
          <w:behavior w:val="content"/>
        </w:behaviors>
        <w:guid w:val="{7D5A7C50-F05B-4416-9974-68B32C922792}"/>
      </w:docPartPr>
      <w:docPartBody>
        <w:p w:rsidR="00E73677" w:rsidRDefault="00A6285D" w:rsidP="00A6285D">
          <w:pPr>
            <w:pStyle w:val="8CA42C64CE6342D2A967F370AB100DE6"/>
          </w:pPr>
          <w:r>
            <w:rPr>
              <w:rStyle w:val="PlaceholderText"/>
            </w:rPr>
            <w:t>Click or tap here to enter text.</w:t>
          </w:r>
        </w:p>
      </w:docPartBody>
    </w:docPart>
    <w:docPart>
      <w:docPartPr>
        <w:name w:val="38679D2E694C46A9A9DBF51351FB7553"/>
        <w:category>
          <w:name w:val="General"/>
          <w:gallery w:val="placeholder"/>
        </w:category>
        <w:types>
          <w:type w:val="bbPlcHdr"/>
        </w:types>
        <w:behaviors>
          <w:behavior w:val="content"/>
        </w:behaviors>
        <w:guid w:val="{E69B7FFB-CD70-4216-9DF7-842B2D122F99}"/>
      </w:docPartPr>
      <w:docPartBody>
        <w:p w:rsidR="00E73677" w:rsidRDefault="00A6285D" w:rsidP="00A6285D">
          <w:pPr>
            <w:pStyle w:val="38679D2E694C46A9A9DBF51351FB7553"/>
          </w:pPr>
          <w:r>
            <w:rPr>
              <w:rStyle w:val="PlaceholderText"/>
            </w:rPr>
            <w:t>Click or tap here to enter text.</w:t>
          </w:r>
        </w:p>
      </w:docPartBody>
    </w:docPart>
    <w:docPart>
      <w:docPartPr>
        <w:name w:val="344911A72D8E486BB1845D0644ECF900"/>
        <w:category>
          <w:name w:val="General"/>
          <w:gallery w:val="placeholder"/>
        </w:category>
        <w:types>
          <w:type w:val="bbPlcHdr"/>
        </w:types>
        <w:behaviors>
          <w:behavior w:val="content"/>
        </w:behaviors>
        <w:guid w:val="{6469CE16-4769-42BA-A688-3CC091B9EC73}"/>
      </w:docPartPr>
      <w:docPartBody>
        <w:p w:rsidR="00E73677" w:rsidRDefault="00A6285D" w:rsidP="00A6285D">
          <w:pPr>
            <w:pStyle w:val="344911A72D8E486BB1845D0644ECF900"/>
          </w:pPr>
          <w:r>
            <w:rPr>
              <w:rStyle w:val="PlaceholderText"/>
            </w:rPr>
            <w:t>Click or tap here to enter text.</w:t>
          </w:r>
        </w:p>
      </w:docPartBody>
    </w:docPart>
    <w:docPart>
      <w:docPartPr>
        <w:name w:val="8E0973EC7C4E4BC0A27288D68FB56625"/>
        <w:category>
          <w:name w:val="General"/>
          <w:gallery w:val="placeholder"/>
        </w:category>
        <w:types>
          <w:type w:val="bbPlcHdr"/>
        </w:types>
        <w:behaviors>
          <w:behavior w:val="content"/>
        </w:behaviors>
        <w:guid w:val="{CF0E6DB0-AEF4-4592-BDDB-D00F6F114760}"/>
      </w:docPartPr>
      <w:docPartBody>
        <w:p w:rsidR="00E73677" w:rsidRDefault="00A6285D" w:rsidP="00A6285D">
          <w:pPr>
            <w:pStyle w:val="8E0973EC7C4E4BC0A27288D68FB56625"/>
          </w:pPr>
          <w:r>
            <w:rPr>
              <w:rStyle w:val="PlaceholderText"/>
            </w:rPr>
            <w:t>Click or tap here to enter text.</w:t>
          </w:r>
        </w:p>
      </w:docPartBody>
    </w:docPart>
    <w:docPart>
      <w:docPartPr>
        <w:name w:val="CE42461EFA984F909D4F244442D01DF0"/>
        <w:category>
          <w:name w:val="General"/>
          <w:gallery w:val="placeholder"/>
        </w:category>
        <w:types>
          <w:type w:val="bbPlcHdr"/>
        </w:types>
        <w:behaviors>
          <w:behavior w:val="content"/>
        </w:behaviors>
        <w:guid w:val="{C2F111A2-BFB0-4232-8F9F-E5A2EBBDB2B5}"/>
      </w:docPartPr>
      <w:docPartBody>
        <w:p w:rsidR="00E73677" w:rsidRDefault="00A6285D" w:rsidP="00A6285D">
          <w:pPr>
            <w:pStyle w:val="CE42461EFA984F909D4F244442D01DF0"/>
          </w:pPr>
          <w:r>
            <w:rPr>
              <w:rStyle w:val="PlaceholderText"/>
            </w:rPr>
            <w:t>Click or tap here to enter text.</w:t>
          </w:r>
        </w:p>
      </w:docPartBody>
    </w:docPart>
    <w:docPart>
      <w:docPartPr>
        <w:name w:val="F7B93EA46A9B4C009DCC927AF862727E"/>
        <w:category>
          <w:name w:val="General"/>
          <w:gallery w:val="placeholder"/>
        </w:category>
        <w:types>
          <w:type w:val="bbPlcHdr"/>
        </w:types>
        <w:behaviors>
          <w:behavior w:val="content"/>
        </w:behaviors>
        <w:guid w:val="{2EA5BE58-4557-4B63-B781-E7067ECBB5F2}"/>
      </w:docPartPr>
      <w:docPartBody>
        <w:p w:rsidR="00E73677" w:rsidRDefault="00A6285D" w:rsidP="00A6285D">
          <w:pPr>
            <w:pStyle w:val="F7B93EA46A9B4C009DCC927AF862727E"/>
          </w:pPr>
          <w:r>
            <w:rPr>
              <w:rStyle w:val="PlaceholderText"/>
            </w:rPr>
            <w:t>Click or tap here to enter text.</w:t>
          </w:r>
        </w:p>
      </w:docPartBody>
    </w:docPart>
    <w:docPart>
      <w:docPartPr>
        <w:name w:val="B988CA881967412FBBC82350E98339EF"/>
        <w:category>
          <w:name w:val="General"/>
          <w:gallery w:val="placeholder"/>
        </w:category>
        <w:types>
          <w:type w:val="bbPlcHdr"/>
        </w:types>
        <w:behaviors>
          <w:behavior w:val="content"/>
        </w:behaviors>
        <w:guid w:val="{940BBBAA-BD0A-4AAA-94C9-BDC6B917F76B}"/>
      </w:docPartPr>
      <w:docPartBody>
        <w:p w:rsidR="0059308C" w:rsidRDefault="008F74BF" w:rsidP="008F74BF">
          <w:pPr>
            <w:pStyle w:val="B988CA881967412FBBC82350E98339EF"/>
          </w:pPr>
          <w:r>
            <w:rPr>
              <w:rStyle w:val="PlaceholderText"/>
            </w:rPr>
            <w:t>Click or tap here to enter text.</w:t>
          </w:r>
        </w:p>
      </w:docPartBody>
    </w:docPart>
    <w:docPart>
      <w:docPartPr>
        <w:name w:val="8B4B811BD76E44C89F413E8CC80A8BD4"/>
        <w:category>
          <w:name w:val="General"/>
          <w:gallery w:val="placeholder"/>
        </w:category>
        <w:types>
          <w:type w:val="bbPlcHdr"/>
        </w:types>
        <w:behaviors>
          <w:behavior w:val="content"/>
        </w:behaviors>
        <w:guid w:val="{3159B4DF-7643-4B60-A5E9-63E94E0BF6D3}"/>
      </w:docPartPr>
      <w:docPartBody>
        <w:p w:rsidR="001B44CF" w:rsidRDefault="0059308C" w:rsidP="0059308C">
          <w:pPr>
            <w:pStyle w:val="8B4B811BD76E44C89F413E8CC80A8BD4"/>
          </w:pPr>
          <w:r>
            <w:rPr>
              <w:rStyle w:val="PlaceholderText"/>
            </w:rPr>
            <w:t>Click or tap here to enter text.</w:t>
          </w:r>
        </w:p>
      </w:docPartBody>
    </w:docPart>
    <w:docPart>
      <w:docPartPr>
        <w:name w:val="1C9AD58F30394D26ADEB13D3BA3E0822"/>
        <w:category>
          <w:name w:val="General"/>
          <w:gallery w:val="placeholder"/>
        </w:category>
        <w:types>
          <w:type w:val="bbPlcHdr"/>
        </w:types>
        <w:behaviors>
          <w:behavior w:val="content"/>
        </w:behaviors>
        <w:guid w:val="{A8E1E828-45C0-4322-9185-DFFB7C25C7A4}"/>
      </w:docPartPr>
      <w:docPartBody>
        <w:p w:rsidR="001B44CF" w:rsidRDefault="0059308C" w:rsidP="0059308C">
          <w:pPr>
            <w:pStyle w:val="1C9AD58F30394D26ADEB13D3BA3E0822"/>
          </w:pPr>
          <w:r>
            <w:rPr>
              <w:rStyle w:val="PlaceholderText"/>
            </w:rPr>
            <w:t>Click or tap here to enter text.</w:t>
          </w:r>
        </w:p>
      </w:docPartBody>
    </w:docPart>
    <w:docPart>
      <w:docPartPr>
        <w:name w:val="F9A6BF8A8FAE47AD978C945F0D9BE4D1"/>
        <w:category>
          <w:name w:val="General"/>
          <w:gallery w:val="placeholder"/>
        </w:category>
        <w:types>
          <w:type w:val="bbPlcHdr"/>
        </w:types>
        <w:behaviors>
          <w:behavior w:val="content"/>
        </w:behaviors>
        <w:guid w:val="{D478B2DD-79BB-40F8-B79F-8F7705FD9D77}"/>
      </w:docPartPr>
      <w:docPartBody>
        <w:p w:rsidR="001B44CF" w:rsidRDefault="0059308C" w:rsidP="0059308C">
          <w:pPr>
            <w:pStyle w:val="F9A6BF8A8FAE47AD978C945F0D9BE4D1"/>
          </w:pPr>
          <w:r>
            <w:rPr>
              <w:rStyle w:val="PlaceholderText"/>
            </w:rPr>
            <w:t>Click or tap here to enter text.</w:t>
          </w:r>
        </w:p>
      </w:docPartBody>
    </w:docPart>
    <w:docPart>
      <w:docPartPr>
        <w:name w:val="153ADDC6B03D4045A548BCBFEFF6572A"/>
        <w:category>
          <w:name w:val="General"/>
          <w:gallery w:val="placeholder"/>
        </w:category>
        <w:types>
          <w:type w:val="bbPlcHdr"/>
        </w:types>
        <w:behaviors>
          <w:behavior w:val="content"/>
        </w:behaviors>
        <w:guid w:val="{C7D95C8B-9877-4618-8CFE-8786191D5E95}"/>
      </w:docPartPr>
      <w:docPartBody>
        <w:p w:rsidR="001B44CF" w:rsidRDefault="0059308C" w:rsidP="0059308C">
          <w:pPr>
            <w:pStyle w:val="153ADDC6B03D4045A548BCBFEFF6572A"/>
          </w:pPr>
          <w:r>
            <w:rPr>
              <w:rStyle w:val="PlaceholderText"/>
            </w:rPr>
            <w:t>Click or tap here to enter text.</w:t>
          </w:r>
        </w:p>
      </w:docPartBody>
    </w:docPart>
    <w:docPart>
      <w:docPartPr>
        <w:name w:val="0A4FBFABE0AE4CEB94AD15A386CD654D"/>
        <w:category>
          <w:name w:val="General"/>
          <w:gallery w:val="placeholder"/>
        </w:category>
        <w:types>
          <w:type w:val="bbPlcHdr"/>
        </w:types>
        <w:behaviors>
          <w:behavior w:val="content"/>
        </w:behaviors>
        <w:guid w:val="{C6355DFC-D859-4AC1-9472-B0CBFBF21582}"/>
      </w:docPartPr>
      <w:docPartBody>
        <w:p w:rsidR="001B44CF" w:rsidRDefault="0059308C" w:rsidP="0059308C">
          <w:pPr>
            <w:pStyle w:val="0A4FBFABE0AE4CEB94AD15A386CD654D"/>
          </w:pPr>
          <w:r>
            <w:rPr>
              <w:rStyle w:val="PlaceholderText"/>
            </w:rPr>
            <w:t>Click or tap here to enter text.</w:t>
          </w:r>
        </w:p>
      </w:docPartBody>
    </w:docPart>
    <w:docPart>
      <w:docPartPr>
        <w:name w:val="7240567C6C9E4ACD8B0D3A16AD72238B"/>
        <w:category>
          <w:name w:val="General"/>
          <w:gallery w:val="placeholder"/>
        </w:category>
        <w:types>
          <w:type w:val="bbPlcHdr"/>
        </w:types>
        <w:behaviors>
          <w:behavior w:val="content"/>
        </w:behaviors>
        <w:guid w:val="{27D8768B-E4AE-4AA5-8248-617F0F47EE6B}"/>
      </w:docPartPr>
      <w:docPartBody>
        <w:p w:rsidR="001B44CF" w:rsidRDefault="0059308C" w:rsidP="0059308C">
          <w:pPr>
            <w:pStyle w:val="7240567C6C9E4ACD8B0D3A16AD72238B"/>
          </w:pPr>
          <w:r>
            <w:rPr>
              <w:rStyle w:val="PlaceholderText"/>
            </w:rPr>
            <w:t>Click or tap here to enter text.</w:t>
          </w:r>
        </w:p>
      </w:docPartBody>
    </w:docPart>
    <w:docPart>
      <w:docPartPr>
        <w:name w:val="78D403AF604E4DB6B3801916792EBCE6"/>
        <w:category>
          <w:name w:val="General"/>
          <w:gallery w:val="placeholder"/>
        </w:category>
        <w:types>
          <w:type w:val="bbPlcHdr"/>
        </w:types>
        <w:behaviors>
          <w:behavior w:val="content"/>
        </w:behaviors>
        <w:guid w:val="{485DCEFF-2822-4C71-BD54-400EC5382FFB}"/>
      </w:docPartPr>
      <w:docPartBody>
        <w:p w:rsidR="001B44CF" w:rsidRDefault="0059308C" w:rsidP="0059308C">
          <w:pPr>
            <w:pStyle w:val="78D403AF604E4DB6B3801916792EBCE6"/>
          </w:pPr>
          <w:r>
            <w:rPr>
              <w:rStyle w:val="PlaceholderText"/>
            </w:rPr>
            <w:t>Click or tap here to enter text.</w:t>
          </w:r>
        </w:p>
      </w:docPartBody>
    </w:docPart>
    <w:docPart>
      <w:docPartPr>
        <w:name w:val="78AF18E7F8354337BAC3A678EABD17EC"/>
        <w:category>
          <w:name w:val="General"/>
          <w:gallery w:val="placeholder"/>
        </w:category>
        <w:types>
          <w:type w:val="bbPlcHdr"/>
        </w:types>
        <w:behaviors>
          <w:behavior w:val="content"/>
        </w:behaviors>
        <w:guid w:val="{CD425336-A703-40D3-A80A-0E3342446240}"/>
      </w:docPartPr>
      <w:docPartBody>
        <w:p w:rsidR="00EE4560" w:rsidRDefault="001B44CF" w:rsidP="001B44CF">
          <w:pPr>
            <w:pStyle w:val="78AF18E7F8354337BAC3A678EABD17EC"/>
          </w:pPr>
          <w:r>
            <w:rPr>
              <w:rStyle w:val="PlaceholderText"/>
            </w:rPr>
            <w:t>Click or tap here to enter text.</w:t>
          </w:r>
        </w:p>
      </w:docPartBody>
    </w:docPart>
    <w:docPart>
      <w:docPartPr>
        <w:name w:val="B24041B38671451D9D15C8C03E4ACCCB"/>
        <w:category>
          <w:name w:val="General"/>
          <w:gallery w:val="placeholder"/>
        </w:category>
        <w:types>
          <w:type w:val="bbPlcHdr"/>
        </w:types>
        <w:behaviors>
          <w:behavior w:val="content"/>
        </w:behaviors>
        <w:guid w:val="{5DE0A27B-701F-4875-A7B7-F5B4E939EBDE}"/>
      </w:docPartPr>
      <w:docPartBody>
        <w:p w:rsidR="00EE4560" w:rsidRDefault="001B44CF" w:rsidP="001B44CF">
          <w:pPr>
            <w:pStyle w:val="B24041B38671451D9D15C8C03E4ACCCB"/>
          </w:pPr>
          <w:r>
            <w:rPr>
              <w:rStyle w:val="PlaceholderText"/>
            </w:rPr>
            <w:t>Click or tap here to enter text.</w:t>
          </w:r>
        </w:p>
      </w:docPartBody>
    </w:docPart>
    <w:docPart>
      <w:docPartPr>
        <w:name w:val="CDA6B8D671464B14936786DA1EF35A1A"/>
        <w:category>
          <w:name w:val="General"/>
          <w:gallery w:val="placeholder"/>
        </w:category>
        <w:types>
          <w:type w:val="bbPlcHdr"/>
        </w:types>
        <w:behaviors>
          <w:behavior w:val="content"/>
        </w:behaviors>
        <w:guid w:val="{732BD3EC-0550-437D-95F8-81CF6B040961}"/>
      </w:docPartPr>
      <w:docPartBody>
        <w:p w:rsidR="00EE4560" w:rsidRDefault="001B44CF" w:rsidP="001B44CF">
          <w:pPr>
            <w:pStyle w:val="CDA6B8D671464B14936786DA1EF35A1A"/>
          </w:pPr>
          <w:r>
            <w:rPr>
              <w:rStyle w:val="PlaceholderText"/>
            </w:rPr>
            <w:t>Click or tap here to enter text.</w:t>
          </w:r>
        </w:p>
      </w:docPartBody>
    </w:docPart>
    <w:docPart>
      <w:docPartPr>
        <w:name w:val="5FA3F45BD4D14395984FE17F21D26667"/>
        <w:category>
          <w:name w:val="General"/>
          <w:gallery w:val="placeholder"/>
        </w:category>
        <w:types>
          <w:type w:val="bbPlcHdr"/>
        </w:types>
        <w:behaviors>
          <w:behavior w:val="content"/>
        </w:behaviors>
        <w:guid w:val="{C48AE74E-FFA9-49A9-851C-1F4B63770A3A}"/>
      </w:docPartPr>
      <w:docPartBody>
        <w:p w:rsidR="00EE4560" w:rsidRDefault="001B44CF" w:rsidP="001B44CF">
          <w:pPr>
            <w:pStyle w:val="5FA3F45BD4D14395984FE17F21D26667"/>
          </w:pPr>
          <w:r>
            <w:rPr>
              <w:rStyle w:val="PlaceholderText"/>
            </w:rPr>
            <w:t>Click or tap here to enter text.</w:t>
          </w:r>
        </w:p>
      </w:docPartBody>
    </w:docPart>
    <w:docPart>
      <w:docPartPr>
        <w:name w:val="2EEC60B3A41545CFA529FBAFB6A74217"/>
        <w:category>
          <w:name w:val="General"/>
          <w:gallery w:val="placeholder"/>
        </w:category>
        <w:types>
          <w:type w:val="bbPlcHdr"/>
        </w:types>
        <w:behaviors>
          <w:behavior w:val="content"/>
        </w:behaviors>
        <w:guid w:val="{1F2320DD-6AAA-414A-B173-AFEA1E0FF20A}"/>
      </w:docPartPr>
      <w:docPartBody>
        <w:p w:rsidR="00EE4560" w:rsidRDefault="001B44CF" w:rsidP="001B44CF">
          <w:pPr>
            <w:pStyle w:val="2EEC60B3A41545CFA529FBAFB6A74217"/>
          </w:pPr>
          <w:r>
            <w:rPr>
              <w:rStyle w:val="PlaceholderText"/>
            </w:rPr>
            <w:t>Click or tap here to enter text.</w:t>
          </w:r>
        </w:p>
      </w:docPartBody>
    </w:docPart>
    <w:docPart>
      <w:docPartPr>
        <w:name w:val="0B5AE66933834325903229112884AD54"/>
        <w:category>
          <w:name w:val="General"/>
          <w:gallery w:val="placeholder"/>
        </w:category>
        <w:types>
          <w:type w:val="bbPlcHdr"/>
        </w:types>
        <w:behaviors>
          <w:behavior w:val="content"/>
        </w:behaviors>
        <w:guid w:val="{30F6E00F-25EB-4522-A0B5-8542B8326661}"/>
      </w:docPartPr>
      <w:docPartBody>
        <w:p w:rsidR="00EE4560" w:rsidRDefault="001B44CF" w:rsidP="001B44CF">
          <w:pPr>
            <w:pStyle w:val="0B5AE66933834325903229112884AD54"/>
          </w:pPr>
          <w:r>
            <w:rPr>
              <w:rStyle w:val="PlaceholderText"/>
            </w:rPr>
            <w:t>Click or tap here to enter text.</w:t>
          </w:r>
        </w:p>
      </w:docPartBody>
    </w:docPart>
    <w:docPart>
      <w:docPartPr>
        <w:name w:val="D9BDF441C32D48FE9474456154B41776"/>
        <w:category>
          <w:name w:val="General"/>
          <w:gallery w:val="placeholder"/>
        </w:category>
        <w:types>
          <w:type w:val="bbPlcHdr"/>
        </w:types>
        <w:behaviors>
          <w:behavior w:val="content"/>
        </w:behaviors>
        <w:guid w:val="{4EED21CA-49DE-4D4B-93F7-E00BACD7CBB8}"/>
      </w:docPartPr>
      <w:docPartBody>
        <w:p w:rsidR="00EE4560" w:rsidRDefault="001B44CF" w:rsidP="001B44CF">
          <w:pPr>
            <w:pStyle w:val="D9BDF441C32D48FE9474456154B41776"/>
          </w:pPr>
          <w:r>
            <w:rPr>
              <w:rStyle w:val="PlaceholderText"/>
            </w:rPr>
            <w:t>Click or tap here to enter text.</w:t>
          </w:r>
        </w:p>
      </w:docPartBody>
    </w:docPart>
    <w:docPart>
      <w:docPartPr>
        <w:name w:val="11E9E8BEBF7F498CA9A7B0EBAE374301"/>
        <w:category>
          <w:name w:val="General"/>
          <w:gallery w:val="placeholder"/>
        </w:category>
        <w:types>
          <w:type w:val="bbPlcHdr"/>
        </w:types>
        <w:behaviors>
          <w:behavior w:val="content"/>
        </w:behaviors>
        <w:guid w:val="{E4B5B043-5962-4F98-B693-38BF5E8E6DC4}"/>
      </w:docPartPr>
      <w:docPartBody>
        <w:p w:rsidR="00EE4560" w:rsidRDefault="001B44CF" w:rsidP="001B44CF">
          <w:pPr>
            <w:pStyle w:val="11E9E8BEBF7F498CA9A7B0EBAE374301"/>
          </w:pPr>
          <w:r>
            <w:rPr>
              <w:rStyle w:val="PlaceholderText"/>
            </w:rPr>
            <w:t>Click or tap here to enter text.</w:t>
          </w:r>
        </w:p>
      </w:docPartBody>
    </w:docPart>
    <w:docPart>
      <w:docPartPr>
        <w:name w:val="0261FB380FDD4CA5B16A690EE5812DAB"/>
        <w:category>
          <w:name w:val="General"/>
          <w:gallery w:val="placeholder"/>
        </w:category>
        <w:types>
          <w:type w:val="bbPlcHdr"/>
        </w:types>
        <w:behaviors>
          <w:behavior w:val="content"/>
        </w:behaviors>
        <w:guid w:val="{4C362BE6-E2FA-4BAC-9142-17B4F50C4AAD}"/>
      </w:docPartPr>
      <w:docPartBody>
        <w:p w:rsidR="00EE4560" w:rsidRDefault="001B44CF" w:rsidP="001B44CF">
          <w:pPr>
            <w:pStyle w:val="0261FB380FDD4CA5B16A690EE5812DAB"/>
          </w:pPr>
          <w:r>
            <w:rPr>
              <w:rStyle w:val="PlaceholderText"/>
            </w:rPr>
            <w:t>Click or tap here to enter text.</w:t>
          </w:r>
        </w:p>
      </w:docPartBody>
    </w:docPart>
    <w:docPart>
      <w:docPartPr>
        <w:name w:val="CDC5D3A65DAB41D6B06A1357B5F32462"/>
        <w:category>
          <w:name w:val="General"/>
          <w:gallery w:val="placeholder"/>
        </w:category>
        <w:types>
          <w:type w:val="bbPlcHdr"/>
        </w:types>
        <w:behaviors>
          <w:behavior w:val="content"/>
        </w:behaviors>
        <w:guid w:val="{1C09CAD1-ADA6-496C-9267-758CD593932F}"/>
      </w:docPartPr>
      <w:docPartBody>
        <w:p w:rsidR="00EE4560" w:rsidRDefault="001B44CF" w:rsidP="001B44CF">
          <w:pPr>
            <w:pStyle w:val="CDC5D3A65DAB41D6B06A1357B5F32462"/>
          </w:pPr>
          <w:r>
            <w:rPr>
              <w:rStyle w:val="PlaceholderText"/>
            </w:rPr>
            <w:t>Click or tap here to enter text.</w:t>
          </w:r>
        </w:p>
      </w:docPartBody>
    </w:docPart>
    <w:docPart>
      <w:docPartPr>
        <w:name w:val="B677668713214B66A07581AFD1B542F9"/>
        <w:category>
          <w:name w:val="General"/>
          <w:gallery w:val="placeholder"/>
        </w:category>
        <w:types>
          <w:type w:val="bbPlcHdr"/>
        </w:types>
        <w:behaviors>
          <w:behavior w:val="content"/>
        </w:behaviors>
        <w:guid w:val="{BE0BB921-57D3-4855-A042-03BA16C6EBD9}"/>
      </w:docPartPr>
      <w:docPartBody>
        <w:p w:rsidR="00EE4560" w:rsidRDefault="001B44CF" w:rsidP="001B44CF">
          <w:pPr>
            <w:pStyle w:val="B677668713214B66A07581AFD1B542F9"/>
          </w:pPr>
          <w:r>
            <w:rPr>
              <w:rStyle w:val="PlaceholderText"/>
            </w:rPr>
            <w:t>Click or tap here to enter text.</w:t>
          </w:r>
        </w:p>
      </w:docPartBody>
    </w:docPart>
    <w:docPart>
      <w:docPartPr>
        <w:name w:val="A6F8672DBD1D45BCB77834CAE1944303"/>
        <w:category>
          <w:name w:val="General"/>
          <w:gallery w:val="placeholder"/>
        </w:category>
        <w:types>
          <w:type w:val="bbPlcHdr"/>
        </w:types>
        <w:behaviors>
          <w:behavior w:val="content"/>
        </w:behaviors>
        <w:guid w:val="{299C154E-2583-4F94-95EB-C541B3B81AD7}"/>
      </w:docPartPr>
      <w:docPartBody>
        <w:p w:rsidR="00EE4560" w:rsidRDefault="001B44CF" w:rsidP="001B44CF">
          <w:pPr>
            <w:pStyle w:val="A6F8672DBD1D45BCB77834CAE1944303"/>
          </w:pPr>
          <w:r>
            <w:rPr>
              <w:rStyle w:val="PlaceholderText"/>
            </w:rPr>
            <w:t>Click or tap here to enter text.</w:t>
          </w:r>
        </w:p>
      </w:docPartBody>
    </w:docPart>
    <w:docPart>
      <w:docPartPr>
        <w:name w:val="290F4304EF5046B5BEF4E45AEFAAEBC5"/>
        <w:category>
          <w:name w:val="General"/>
          <w:gallery w:val="placeholder"/>
        </w:category>
        <w:types>
          <w:type w:val="bbPlcHdr"/>
        </w:types>
        <w:behaviors>
          <w:behavior w:val="content"/>
        </w:behaviors>
        <w:guid w:val="{367E0DE8-695E-4C13-8F77-3F255AECF0C7}"/>
      </w:docPartPr>
      <w:docPartBody>
        <w:p w:rsidR="00EE4560" w:rsidRDefault="001B44CF" w:rsidP="001B44CF">
          <w:pPr>
            <w:pStyle w:val="290F4304EF5046B5BEF4E45AEFAAEBC5"/>
          </w:pPr>
          <w:r>
            <w:rPr>
              <w:rStyle w:val="PlaceholderText"/>
            </w:rPr>
            <w:t>Click or tap here to enter text.</w:t>
          </w:r>
        </w:p>
      </w:docPartBody>
    </w:docPart>
    <w:docPart>
      <w:docPartPr>
        <w:name w:val="1ECEFDCA4CE24667928BA85BD1A8F13B"/>
        <w:category>
          <w:name w:val="General"/>
          <w:gallery w:val="placeholder"/>
        </w:category>
        <w:types>
          <w:type w:val="bbPlcHdr"/>
        </w:types>
        <w:behaviors>
          <w:behavior w:val="content"/>
        </w:behaviors>
        <w:guid w:val="{87272B8B-B37E-4CF4-A2B4-C635F5EDDCCB}"/>
      </w:docPartPr>
      <w:docPartBody>
        <w:p w:rsidR="00EE4560" w:rsidRDefault="001B44CF" w:rsidP="001B44CF">
          <w:pPr>
            <w:pStyle w:val="1ECEFDCA4CE24667928BA85BD1A8F13B"/>
          </w:pPr>
          <w:r>
            <w:rPr>
              <w:rStyle w:val="PlaceholderText"/>
            </w:rPr>
            <w:t>Click or tap here to enter text.</w:t>
          </w:r>
        </w:p>
      </w:docPartBody>
    </w:docPart>
    <w:docPart>
      <w:docPartPr>
        <w:name w:val="5D0CB56B0DCF43EF8D08B2F1FF57E471"/>
        <w:category>
          <w:name w:val="General"/>
          <w:gallery w:val="placeholder"/>
        </w:category>
        <w:types>
          <w:type w:val="bbPlcHdr"/>
        </w:types>
        <w:behaviors>
          <w:behavior w:val="content"/>
        </w:behaviors>
        <w:guid w:val="{2D047D62-9EA0-461B-BDF1-5376461F8E28}"/>
      </w:docPartPr>
      <w:docPartBody>
        <w:p w:rsidR="00EE4560" w:rsidRDefault="001B44CF" w:rsidP="001B44CF">
          <w:pPr>
            <w:pStyle w:val="5D0CB56B0DCF43EF8D08B2F1FF57E471"/>
          </w:pPr>
          <w:r>
            <w:rPr>
              <w:rStyle w:val="PlaceholderText"/>
            </w:rPr>
            <w:t>Click or tap here to enter text.</w:t>
          </w:r>
        </w:p>
      </w:docPartBody>
    </w:docPart>
    <w:docPart>
      <w:docPartPr>
        <w:name w:val="5CF7DDAF96F7466794E30C84A135446E"/>
        <w:category>
          <w:name w:val="General"/>
          <w:gallery w:val="placeholder"/>
        </w:category>
        <w:types>
          <w:type w:val="bbPlcHdr"/>
        </w:types>
        <w:behaviors>
          <w:behavior w:val="content"/>
        </w:behaviors>
        <w:guid w:val="{A968BCF7-4AC2-44C1-B598-37585FFB7A0F}"/>
      </w:docPartPr>
      <w:docPartBody>
        <w:p w:rsidR="00EE4560" w:rsidRDefault="001B44CF" w:rsidP="001B44CF">
          <w:pPr>
            <w:pStyle w:val="5CF7DDAF96F7466794E30C84A135446E"/>
          </w:pPr>
          <w:r>
            <w:rPr>
              <w:rStyle w:val="PlaceholderText"/>
            </w:rPr>
            <w:t>Click or tap here to enter text.</w:t>
          </w:r>
        </w:p>
      </w:docPartBody>
    </w:docPart>
    <w:docPart>
      <w:docPartPr>
        <w:name w:val="69F34F5353934812AB1C3F4B608DCF06"/>
        <w:category>
          <w:name w:val="General"/>
          <w:gallery w:val="placeholder"/>
        </w:category>
        <w:types>
          <w:type w:val="bbPlcHdr"/>
        </w:types>
        <w:behaviors>
          <w:behavior w:val="content"/>
        </w:behaviors>
        <w:guid w:val="{CE5482B5-8922-4412-BF5D-792E54A0A859}"/>
      </w:docPartPr>
      <w:docPartBody>
        <w:p w:rsidR="00EE4560" w:rsidRDefault="001B44CF" w:rsidP="001B44CF">
          <w:pPr>
            <w:pStyle w:val="69F34F5353934812AB1C3F4B608DCF06"/>
          </w:pPr>
          <w:r>
            <w:rPr>
              <w:rStyle w:val="PlaceholderText"/>
            </w:rPr>
            <w:t>Click or tap here to enter text.</w:t>
          </w:r>
        </w:p>
      </w:docPartBody>
    </w:docPart>
    <w:docPart>
      <w:docPartPr>
        <w:name w:val="7E87D37759CD4C73A44489CEE42362A1"/>
        <w:category>
          <w:name w:val="General"/>
          <w:gallery w:val="placeholder"/>
        </w:category>
        <w:types>
          <w:type w:val="bbPlcHdr"/>
        </w:types>
        <w:behaviors>
          <w:behavior w:val="content"/>
        </w:behaviors>
        <w:guid w:val="{67B83A41-2F53-49D2-8A9B-E25D52BDFDC7}"/>
      </w:docPartPr>
      <w:docPartBody>
        <w:p w:rsidR="00EE4560" w:rsidRDefault="001B44CF" w:rsidP="001B44CF">
          <w:pPr>
            <w:pStyle w:val="7E87D37759CD4C73A44489CEE42362A1"/>
          </w:pPr>
          <w:r>
            <w:rPr>
              <w:rStyle w:val="PlaceholderText"/>
            </w:rPr>
            <w:t>Click or tap here to enter text.</w:t>
          </w:r>
        </w:p>
      </w:docPartBody>
    </w:docPart>
    <w:docPart>
      <w:docPartPr>
        <w:name w:val="7E9B5657B09347F7900C4BF2B2D29A1D"/>
        <w:category>
          <w:name w:val="General"/>
          <w:gallery w:val="placeholder"/>
        </w:category>
        <w:types>
          <w:type w:val="bbPlcHdr"/>
        </w:types>
        <w:behaviors>
          <w:behavior w:val="content"/>
        </w:behaviors>
        <w:guid w:val="{67E78FE4-58F7-490E-90C8-13F8DAF2BDF3}"/>
      </w:docPartPr>
      <w:docPartBody>
        <w:p w:rsidR="00EE4560" w:rsidRDefault="001B44CF" w:rsidP="001B44CF">
          <w:pPr>
            <w:pStyle w:val="7E9B5657B09347F7900C4BF2B2D29A1D"/>
          </w:pPr>
          <w:r>
            <w:rPr>
              <w:rStyle w:val="PlaceholderText"/>
            </w:rPr>
            <w:t>Click or tap here to enter text.</w:t>
          </w:r>
        </w:p>
      </w:docPartBody>
    </w:docPart>
    <w:docPart>
      <w:docPartPr>
        <w:name w:val="3B38C623BDC048E6900FBF231B721C32"/>
        <w:category>
          <w:name w:val="General"/>
          <w:gallery w:val="placeholder"/>
        </w:category>
        <w:types>
          <w:type w:val="bbPlcHdr"/>
        </w:types>
        <w:behaviors>
          <w:behavior w:val="content"/>
        </w:behaviors>
        <w:guid w:val="{1104670A-59ED-4C7A-A3E1-57A9CF77E29E}"/>
      </w:docPartPr>
      <w:docPartBody>
        <w:p w:rsidR="00EE4560" w:rsidRDefault="001B44CF" w:rsidP="001B44CF">
          <w:pPr>
            <w:pStyle w:val="3B38C623BDC048E6900FBF231B721C32"/>
          </w:pPr>
          <w:r>
            <w:rPr>
              <w:rStyle w:val="PlaceholderText"/>
            </w:rPr>
            <w:t>Click or tap here to enter text.</w:t>
          </w:r>
        </w:p>
      </w:docPartBody>
    </w:docPart>
    <w:docPart>
      <w:docPartPr>
        <w:name w:val="7EE214ECA70D4D5EA696AE2AF195A368"/>
        <w:category>
          <w:name w:val="General"/>
          <w:gallery w:val="placeholder"/>
        </w:category>
        <w:types>
          <w:type w:val="bbPlcHdr"/>
        </w:types>
        <w:behaviors>
          <w:behavior w:val="content"/>
        </w:behaviors>
        <w:guid w:val="{3117AD2D-14DA-4738-9ABC-1C02B3EE3D30}"/>
      </w:docPartPr>
      <w:docPartBody>
        <w:p w:rsidR="00EE4560" w:rsidRDefault="001B44CF" w:rsidP="001B44CF">
          <w:pPr>
            <w:pStyle w:val="7EE214ECA70D4D5EA696AE2AF195A368"/>
          </w:pPr>
          <w:r>
            <w:rPr>
              <w:rStyle w:val="PlaceholderText"/>
            </w:rPr>
            <w:t>Click or tap here to enter text.</w:t>
          </w:r>
        </w:p>
      </w:docPartBody>
    </w:docPart>
    <w:docPart>
      <w:docPartPr>
        <w:name w:val="A8CAF9A7BED74C42AF1002A22C4D2A08"/>
        <w:category>
          <w:name w:val="General"/>
          <w:gallery w:val="placeholder"/>
        </w:category>
        <w:types>
          <w:type w:val="bbPlcHdr"/>
        </w:types>
        <w:behaviors>
          <w:behavior w:val="content"/>
        </w:behaviors>
        <w:guid w:val="{7FBC7352-C922-4EFF-BA9E-D984A872ED24}"/>
      </w:docPartPr>
      <w:docPartBody>
        <w:p w:rsidR="00EE4560" w:rsidRDefault="001B44CF" w:rsidP="001B44CF">
          <w:pPr>
            <w:pStyle w:val="A8CAF9A7BED74C42AF1002A22C4D2A08"/>
          </w:pPr>
          <w:r>
            <w:rPr>
              <w:rStyle w:val="PlaceholderText"/>
            </w:rPr>
            <w:t>Click or tap here to enter text.</w:t>
          </w:r>
        </w:p>
      </w:docPartBody>
    </w:docPart>
    <w:docPart>
      <w:docPartPr>
        <w:name w:val="A19D94569C40477DBAB0D10E9CC93ABF"/>
        <w:category>
          <w:name w:val="General"/>
          <w:gallery w:val="placeholder"/>
        </w:category>
        <w:types>
          <w:type w:val="bbPlcHdr"/>
        </w:types>
        <w:behaviors>
          <w:behavior w:val="content"/>
        </w:behaviors>
        <w:guid w:val="{286382AA-81CC-4F50-9239-CA2F2CC66578}"/>
      </w:docPartPr>
      <w:docPartBody>
        <w:p w:rsidR="00EE4560" w:rsidRDefault="001B44CF" w:rsidP="001B44CF">
          <w:pPr>
            <w:pStyle w:val="A19D94569C40477DBAB0D10E9CC93ABF"/>
          </w:pPr>
          <w:r>
            <w:rPr>
              <w:rStyle w:val="PlaceholderText"/>
            </w:rPr>
            <w:t>Click or tap here to enter text.</w:t>
          </w:r>
        </w:p>
      </w:docPartBody>
    </w:docPart>
    <w:docPart>
      <w:docPartPr>
        <w:name w:val="B3AF3C1482084431952ABF951FC3CBA7"/>
        <w:category>
          <w:name w:val="General"/>
          <w:gallery w:val="placeholder"/>
        </w:category>
        <w:types>
          <w:type w:val="bbPlcHdr"/>
        </w:types>
        <w:behaviors>
          <w:behavior w:val="content"/>
        </w:behaviors>
        <w:guid w:val="{69CF9A4F-81D3-4488-9AD5-01D2A695D36D}"/>
      </w:docPartPr>
      <w:docPartBody>
        <w:p w:rsidR="00EE4560" w:rsidRDefault="001B44CF" w:rsidP="001B44CF">
          <w:pPr>
            <w:pStyle w:val="B3AF3C1482084431952ABF951FC3CBA7"/>
          </w:pPr>
          <w:r>
            <w:rPr>
              <w:rStyle w:val="PlaceholderText"/>
            </w:rPr>
            <w:t>Click or tap here to enter text.</w:t>
          </w:r>
        </w:p>
      </w:docPartBody>
    </w:docPart>
    <w:docPart>
      <w:docPartPr>
        <w:name w:val="B575B5A92EB949188CC7DB8274ED4654"/>
        <w:category>
          <w:name w:val="General"/>
          <w:gallery w:val="placeholder"/>
        </w:category>
        <w:types>
          <w:type w:val="bbPlcHdr"/>
        </w:types>
        <w:behaviors>
          <w:behavior w:val="content"/>
        </w:behaviors>
        <w:guid w:val="{E4FB0CE2-BC68-43A0-A213-811F6CEE6D77}"/>
      </w:docPartPr>
      <w:docPartBody>
        <w:p w:rsidR="003B72E6" w:rsidRDefault="00CA65CB" w:rsidP="00CA65CB">
          <w:pPr>
            <w:pStyle w:val="B575B5A92EB949188CC7DB8274ED4654"/>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ytone One">
    <w:altName w:val="Times New Roman"/>
    <w:charset w:val="00"/>
    <w:family w:val="auto"/>
    <w:pitch w:val="variable"/>
    <w:sig w:usb0="00000001" w:usb1="00000001" w:usb2="00000000" w:usb3="00000000" w:csb0="00000193" w:csb1="00000000"/>
  </w:font>
  <w:font w:name="Roboto">
    <w:altName w:val="Times New Roman"/>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3CB"/>
    <w:rsid w:val="000035C4"/>
    <w:rsid w:val="00066D01"/>
    <w:rsid w:val="000C4B24"/>
    <w:rsid w:val="000D34D9"/>
    <w:rsid w:val="001B44CF"/>
    <w:rsid w:val="001B5954"/>
    <w:rsid w:val="001C3B8C"/>
    <w:rsid w:val="002912A3"/>
    <w:rsid w:val="0029735A"/>
    <w:rsid w:val="00352DC7"/>
    <w:rsid w:val="00364AB7"/>
    <w:rsid w:val="003B72E6"/>
    <w:rsid w:val="004173CB"/>
    <w:rsid w:val="00451839"/>
    <w:rsid w:val="00462331"/>
    <w:rsid w:val="004D0C9C"/>
    <w:rsid w:val="00540C44"/>
    <w:rsid w:val="0059308C"/>
    <w:rsid w:val="005F1B19"/>
    <w:rsid w:val="00873782"/>
    <w:rsid w:val="008F74BF"/>
    <w:rsid w:val="0092380B"/>
    <w:rsid w:val="00961016"/>
    <w:rsid w:val="009D6F7D"/>
    <w:rsid w:val="00A6285D"/>
    <w:rsid w:val="00AC3447"/>
    <w:rsid w:val="00B37A8F"/>
    <w:rsid w:val="00BF16FA"/>
    <w:rsid w:val="00CA65CB"/>
    <w:rsid w:val="00CD2A7B"/>
    <w:rsid w:val="00DA445A"/>
    <w:rsid w:val="00E3583F"/>
    <w:rsid w:val="00E509AA"/>
    <w:rsid w:val="00E73677"/>
    <w:rsid w:val="00E86941"/>
    <w:rsid w:val="00EA4992"/>
    <w:rsid w:val="00ED1E2C"/>
    <w:rsid w:val="00EE4560"/>
    <w:rsid w:val="00F1769E"/>
    <w:rsid w:val="00F338DF"/>
    <w:rsid w:val="00F51BD2"/>
    <w:rsid w:val="00F547ED"/>
    <w:rsid w:val="00FF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5CB"/>
  </w:style>
  <w:style w:type="paragraph" w:customStyle="1" w:styleId="7A0AAA65A96044D5B9FC89688DA3D6D6">
    <w:name w:val="7A0AAA65A96044D5B9FC89688DA3D6D6"/>
    <w:rsid w:val="004173CB"/>
  </w:style>
  <w:style w:type="paragraph" w:customStyle="1" w:styleId="87D1ADD460DB47F1A8DE5FF4DF91C8DF">
    <w:name w:val="87D1ADD460DB47F1A8DE5FF4DF91C8DF"/>
    <w:rsid w:val="004173CB"/>
  </w:style>
  <w:style w:type="paragraph" w:customStyle="1" w:styleId="173272CDD90047D98EEF627BD2903078">
    <w:name w:val="173272CDD90047D98EEF627BD2903078"/>
    <w:rsid w:val="004173CB"/>
  </w:style>
  <w:style w:type="paragraph" w:customStyle="1" w:styleId="FD1F61839EDC4476881C99AE3C28B694">
    <w:name w:val="FD1F61839EDC4476881C99AE3C28B694"/>
    <w:rsid w:val="004173CB"/>
  </w:style>
  <w:style w:type="paragraph" w:customStyle="1" w:styleId="86EFB08E737E493A980ADB7D2074C1E4">
    <w:name w:val="86EFB08E737E493A980ADB7D2074C1E4"/>
    <w:rsid w:val="004173CB"/>
  </w:style>
  <w:style w:type="paragraph" w:customStyle="1" w:styleId="D43DAD0E5F9A4F7E949B76EF0CD5289C">
    <w:name w:val="D43DAD0E5F9A4F7E949B76EF0CD5289C"/>
    <w:rsid w:val="004173CB"/>
  </w:style>
  <w:style w:type="paragraph" w:customStyle="1" w:styleId="B8441382D6864D44A876DE8FE36B97C2">
    <w:name w:val="B8441382D6864D44A876DE8FE36B97C2"/>
    <w:rsid w:val="004173CB"/>
  </w:style>
  <w:style w:type="paragraph" w:customStyle="1" w:styleId="42F20B4F65324DC59B12EED5066FFB54">
    <w:name w:val="42F20B4F65324DC59B12EED5066FFB54"/>
    <w:rsid w:val="004173CB"/>
  </w:style>
  <w:style w:type="paragraph" w:customStyle="1" w:styleId="B181F358AEBC41859F0F59190E0E3B95">
    <w:name w:val="B181F358AEBC41859F0F59190E0E3B95"/>
    <w:rsid w:val="004173CB"/>
  </w:style>
  <w:style w:type="paragraph" w:customStyle="1" w:styleId="43AC5C673E524AD9A8B4EE61C922CE2B">
    <w:name w:val="43AC5C673E524AD9A8B4EE61C922CE2B"/>
    <w:rsid w:val="004173CB"/>
  </w:style>
  <w:style w:type="paragraph" w:customStyle="1" w:styleId="5F2C616BF2004F52B05007947777A271">
    <w:name w:val="5F2C616BF2004F52B05007947777A271"/>
    <w:rsid w:val="004173CB"/>
  </w:style>
  <w:style w:type="paragraph" w:customStyle="1" w:styleId="E555713479A04210AA55E45D99C603AF">
    <w:name w:val="E555713479A04210AA55E45D99C603AF"/>
    <w:rsid w:val="004173CB"/>
  </w:style>
  <w:style w:type="paragraph" w:customStyle="1" w:styleId="E9180E5B02854FDEBE2809C04546BB4B">
    <w:name w:val="E9180E5B02854FDEBE2809C04546BB4B"/>
    <w:rsid w:val="004173CB"/>
  </w:style>
  <w:style w:type="paragraph" w:customStyle="1" w:styleId="B8264A5D49DD4B9E8F7FDBDF54856AB4">
    <w:name w:val="B8264A5D49DD4B9E8F7FDBDF54856AB4"/>
    <w:rsid w:val="004173CB"/>
  </w:style>
  <w:style w:type="paragraph" w:customStyle="1" w:styleId="24D064ACDA8443B0B603298CE0BF7175">
    <w:name w:val="24D064ACDA8443B0B603298CE0BF7175"/>
    <w:rsid w:val="004173CB"/>
  </w:style>
  <w:style w:type="paragraph" w:customStyle="1" w:styleId="A978D4138B704C61B5972D550EA88C04">
    <w:name w:val="A978D4138B704C61B5972D550EA88C04"/>
    <w:rsid w:val="004173CB"/>
  </w:style>
  <w:style w:type="paragraph" w:customStyle="1" w:styleId="9481D8BCF85D4EA3AC09720A573B20CA">
    <w:name w:val="9481D8BCF85D4EA3AC09720A573B20CA"/>
    <w:rsid w:val="004173CB"/>
  </w:style>
  <w:style w:type="paragraph" w:customStyle="1" w:styleId="9ED380EE9562446CA3CBBB05BB4F52F8">
    <w:name w:val="9ED380EE9562446CA3CBBB05BB4F52F8"/>
    <w:rsid w:val="004173CB"/>
  </w:style>
  <w:style w:type="paragraph" w:customStyle="1" w:styleId="FB44F24F54D64D4AB88AD2C2564745C9">
    <w:name w:val="FB44F24F54D64D4AB88AD2C2564745C9"/>
    <w:rsid w:val="004173CB"/>
  </w:style>
  <w:style w:type="paragraph" w:customStyle="1" w:styleId="B3608F5F3EE64C31A4F13336762D449F">
    <w:name w:val="B3608F5F3EE64C31A4F13336762D449F"/>
    <w:rsid w:val="004173CB"/>
  </w:style>
  <w:style w:type="paragraph" w:customStyle="1" w:styleId="76A4EBDEEB5349C586082B152920C57D">
    <w:name w:val="76A4EBDEEB5349C586082B152920C57D"/>
    <w:rsid w:val="004173CB"/>
  </w:style>
  <w:style w:type="paragraph" w:customStyle="1" w:styleId="E0A46535687A4E14970DE1F1E036EC19">
    <w:name w:val="E0A46535687A4E14970DE1F1E036EC19"/>
    <w:rsid w:val="004173CB"/>
  </w:style>
  <w:style w:type="paragraph" w:customStyle="1" w:styleId="D4252F50195D423391840A4F5059508F">
    <w:name w:val="D4252F50195D423391840A4F5059508F"/>
    <w:rsid w:val="004173CB"/>
  </w:style>
  <w:style w:type="paragraph" w:customStyle="1" w:styleId="8A563B66D0024365A6706BA070AC35E5">
    <w:name w:val="8A563B66D0024365A6706BA070AC35E5"/>
    <w:rsid w:val="004173CB"/>
  </w:style>
  <w:style w:type="paragraph" w:customStyle="1" w:styleId="BA68548C4316459C882F90E2E5EFF6F6">
    <w:name w:val="BA68548C4316459C882F90E2E5EFF6F6"/>
    <w:rsid w:val="004173CB"/>
  </w:style>
  <w:style w:type="paragraph" w:customStyle="1" w:styleId="26669225F05749428742C8575269FDEC">
    <w:name w:val="26669225F05749428742C8575269FDEC"/>
    <w:rsid w:val="004173CB"/>
  </w:style>
  <w:style w:type="paragraph" w:customStyle="1" w:styleId="45D308EDB1DB45419E307755FB286DC7">
    <w:name w:val="45D308EDB1DB45419E307755FB286DC7"/>
    <w:rsid w:val="004173CB"/>
  </w:style>
  <w:style w:type="paragraph" w:customStyle="1" w:styleId="98044307FB61486092D36186B1FB72E1">
    <w:name w:val="98044307FB61486092D36186B1FB72E1"/>
    <w:rsid w:val="004173CB"/>
  </w:style>
  <w:style w:type="paragraph" w:customStyle="1" w:styleId="55D2E5172208489FA65346C59A2E2D8D">
    <w:name w:val="55D2E5172208489FA65346C59A2E2D8D"/>
    <w:rsid w:val="004173CB"/>
  </w:style>
  <w:style w:type="paragraph" w:customStyle="1" w:styleId="9B59E1C234104B2B9C48DA9A6AD900D9">
    <w:name w:val="9B59E1C234104B2B9C48DA9A6AD900D9"/>
    <w:rsid w:val="004173CB"/>
  </w:style>
  <w:style w:type="paragraph" w:customStyle="1" w:styleId="D6F179A85D7A414CA16E524B40FAEF62">
    <w:name w:val="D6F179A85D7A414CA16E524B40FAEF62"/>
    <w:rsid w:val="004173CB"/>
  </w:style>
  <w:style w:type="paragraph" w:customStyle="1" w:styleId="AE89A4764495479FB0D54E0398D753FF">
    <w:name w:val="AE89A4764495479FB0D54E0398D753FF"/>
    <w:rsid w:val="004173CB"/>
  </w:style>
  <w:style w:type="paragraph" w:customStyle="1" w:styleId="DC53025CE2D64D42A45541A0A5562FA9">
    <w:name w:val="DC53025CE2D64D42A45541A0A5562FA9"/>
    <w:rsid w:val="004173CB"/>
  </w:style>
  <w:style w:type="paragraph" w:customStyle="1" w:styleId="A53DA3D802164D7785D507823B7DCE45">
    <w:name w:val="A53DA3D802164D7785D507823B7DCE45"/>
    <w:rsid w:val="004173CB"/>
  </w:style>
  <w:style w:type="paragraph" w:customStyle="1" w:styleId="A611DBA00AC94F0895B4AF08FA8340A5">
    <w:name w:val="A611DBA00AC94F0895B4AF08FA8340A5"/>
    <w:rsid w:val="004173CB"/>
  </w:style>
  <w:style w:type="paragraph" w:customStyle="1" w:styleId="CFE42C2AE7E648EFBA3889022507F823">
    <w:name w:val="CFE42C2AE7E648EFBA3889022507F823"/>
    <w:rsid w:val="004173CB"/>
  </w:style>
  <w:style w:type="paragraph" w:customStyle="1" w:styleId="C75F53E355834AC0B664E24689410E40">
    <w:name w:val="C75F53E355834AC0B664E24689410E40"/>
    <w:rsid w:val="004173CB"/>
  </w:style>
  <w:style w:type="paragraph" w:customStyle="1" w:styleId="497234F1BF784B3E99D3AB17AEDC3F20">
    <w:name w:val="497234F1BF784B3E99D3AB17AEDC3F20"/>
    <w:rsid w:val="004173CB"/>
  </w:style>
  <w:style w:type="paragraph" w:customStyle="1" w:styleId="1C7CACDE5ED445C88711B2EF2CA09897">
    <w:name w:val="1C7CACDE5ED445C88711B2EF2CA09897"/>
    <w:rsid w:val="004173CB"/>
  </w:style>
  <w:style w:type="paragraph" w:customStyle="1" w:styleId="3F093B21E13D442D972BFC22E1E08F41">
    <w:name w:val="3F093B21E13D442D972BFC22E1E08F41"/>
    <w:rsid w:val="004173CB"/>
  </w:style>
  <w:style w:type="paragraph" w:customStyle="1" w:styleId="DB5EA83A862B42BB89AF0DFF84564949">
    <w:name w:val="DB5EA83A862B42BB89AF0DFF84564949"/>
    <w:rsid w:val="004173CB"/>
  </w:style>
  <w:style w:type="paragraph" w:customStyle="1" w:styleId="752ADBE7C13348CA868BF6104BB4FFED">
    <w:name w:val="752ADBE7C13348CA868BF6104BB4FFED"/>
    <w:rsid w:val="004173CB"/>
  </w:style>
  <w:style w:type="paragraph" w:customStyle="1" w:styleId="97D528A81A574808B8B35C003D0D37C9">
    <w:name w:val="97D528A81A574808B8B35C003D0D37C9"/>
    <w:rsid w:val="004173CB"/>
  </w:style>
  <w:style w:type="paragraph" w:customStyle="1" w:styleId="0F7CAACCA24D4D6A86F09E7E64773224">
    <w:name w:val="0F7CAACCA24D4D6A86F09E7E64773224"/>
    <w:rsid w:val="004173CB"/>
  </w:style>
  <w:style w:type="paragraph" w:customStyle="1" w:styleId="62614EEC7BBE46B7903C0801BECFAB1F">
    <w:name w:val="62614EEC7BBE46B7903C0801BECFAB1F"/>
    <w:rsid w:val="004173CB"/>
  </w:style>
  <w:style w:type="paragraph" w:customStyle="1" w:styleId="E9CCC8388C70460E9055094C589EB5F6">
    <w:name w:val="E9CCC8388C70460E9055094C589EB5F6"/>
    <w:rsid w:val="004173CB"/>
  </w:style>
  <w:style w:type="paragraph" w:customStyle="1" w:styleId="E9E15258F0B843F590645EA8BF5B5074">
    <w:name w:val="E9E15258F0B843F590645EA8BF5B5074"/>
    <w:rsid w:val="004173CB"/>
  </w:style>
  <w:style w:type="paragraph" w:customStyle="1" w:styleId="E1BAF91166C84F62936FEF34A9548225">
    <w:name w:val="E1BAF91166C84F62936FEF34A9548225"/>
    <w:rsid w:val="004173CB"/>
  </w:style>
  <w:style w:type="paragraph" w:customStyle="1" w:styleId="6D10DABE1C6F4AE5A69E7B45CD5E5B33">
    <w:name w:val="6D10DABE1C6F4AE5A69E7B45CD5E5B33"/>
    <w:rsid w:val="004173CB"/>
  </w:style>
  <w:style w:type="paragraph" w:customStyle="1" w:styleId="60093BCF6E1B4E93B5961276AE5971D3">
    <w:name w:val="60093BCF6E1B4E93B5961276AE5971D3"/>
    <w:rsid w:val="004173CB"/>
  </w:style>
  <w:style w:type="paragraph" w:customStyle="1" w:styleId="FDC51167C8A842D5963A43B9D979CF63">
    <w:name w:val="FDC51167C8A842D5963A43B9D979CF63"/>
    <w:rsid w:val="004173CB"/>
  </w:style>
  <w:style w:type="paragraph" w:customStyle="1" w:styleId="64AB70D030944B0A921EBA388E96BC89">
    <w:name w:val="64AB70D030944B0A921EBA388E96BC89"/>
    <w:rsid w:val="004173CB"/>
  </w:style>
  <w:style w:type="paragraph" w:customStyle="1" w:styleId="8E1E148877C8433FA868D15B9B61ECC0">
    <w:name w:val="8E1E148877C8433FA868D15B9B61ECC0"/>
    <w:rsid w:val="004173CB"/>
  </w:style>
  <w:style w:type="paragraph" w:customStyle="1" w:styleId="CB1C0C35BE534D0AA40B019EF3855BEA">
    <w:name w:val="CB1C0C35BE534D0AA40B019EF3855BEA"/>
    <w:rsid w:val="004173CB"/>
  </w:style>
  <w:style w:type="paragraph" w:customStyle="1" w:styleId="E990495777294D7FB4A8DE9E3C8CFB34">
    <w:name w:val="E990495777294D7FB4A8DE9E3C8CFB34"/>
    <w:rsid w:val="004173CB"/>
  </w:style>
  <w:style w:type="paragraph" w:customStyle="1" w:styleId="062E0D258F0F48DE97C30D36E07A65EC">
    <w:name w:val="062E0D258F0F48DE97C30D36E07A65EC"/>
    <w:rsid w:val="004173CB"/>
  </w:style>
  <w:style w:type="paragraph" w:customStyle="1" w:styleId="4F719B5B640A4E879A203CCB7D169032">
    <w:name w:val="4F719B5B640A4E879A203CCB7D169032"/>
    <w:rsid w:val="004173CB"/>
  </w:style>
  <w:style w:type="paragraph" w:customStyle="1" w:styleId="2E0B5BFD30F1488686E3CDDEEF6F91B0">
    <w:name w:val="2E0B5BFD30F1488686E3CDDEEF6F91B0"/>
    <w:rsid w:val="004173CB"/>
  </w:style>
  <w:style w:type="paragraph" w:customStyle="1" w:styleId="04B3F541A8284F508DD5394D027FF86C">
    <w:name w:val="04B3F541A8284F508DD5394D027FF86C"/>
    <w:rsid w:val="004173CB"/>
  </w:style>
  <w:style w:type="paragraph" w:customStyle="1" w:styleId="98B4A6BF97FA4E8C96A5561E999AA6E8">
    <w:name w:val="98B4A6BF97FA4E8C96A5561E999AA6E8"/>
    <w:rsid w:val="004173CB"/>
  </w:style>
  <w:style w:type="paragraph" w:customStyle="1" w:styleId="71B24A1B14FB444A967935476CC99776">
    <w:name w:val="71B24A1B14FB444A967935476CC99776"/>
    <w:rsid w:val="004173CB"/>
  </w:style>
  <w:style w:type="paragraph" w:customStyle="1" w:styleId="A6F43F35294E4D02AE8CE33041E8767B">
    <w:name w:val="A6F43F35294E4D02AE8CE33041E8767B"/>
    <w:rsid w:val="004173CB"/>
  </w:style>
  <w:style w:type="paragraph" w:customStyle="1" w:styleId="A33BCD2D04274D85A15444078C2D1761">
    <w:name w:val="A33BCD2D04274D85A15444078C2D1761"/>
    <w:rsid w:val="004173CB"/>
  </w:style>
  <w:style w:type="paragraph" w:customStyle="1" w:styleId="C5963153288347D3B9586B6C04F3E245">
    <w:name w:val="C5963153288347D3B9586B6C04F3E245"/>
    <w:rsid w:val="004173CB"/>
  </w:style>
  <w:style w:type="paragraph" w:customStyle="1" w:styleId="1C0F481ABD714FEB86DBF1D78FD64E1A">
    <w:name w:val="1C0F481ABD714FEB86DBF1D78FD64E1A"/>
    <w:rsid w:val="004173CB"/>
  </w:style>
  <w:style w:type="paragraph" w:customStyle="1" w:styleId="C5A3C5FFF5684AEAB431EA758894B558">
    <w:name w:val="C5A3C5FFF5684AEAB431EA758894B558"/>
    <w:rsid w:val="004173CB"/>
  </w:style>
  <w:style w:type="paragraph" w:customStyle="1" w:styleId="B7005AC3A94B408FBA4625897ABB81AB">
    <w:name w:val="B7005AC3A94B408FBA4625897ABB81AB"/>
    <w:rsid w:val="004173CB"/>
  </w:style>
  <w:style w:type="paragraph" w:customStyle="1" w:styleId="DA1E6D865CE4414AB656205FAF375F21">
    <w:name w:val="DA1E6D865CE4414AB656205FAF375F21"/>
    <w:rsid w:val="004173CB"/>
  </w:style>
  <w:style w:type="paragraph" w:customStyle="1" w:styleId="C72C4932EE6A46EA880B74AC34CC7699">
    <w:name w:val="C72C4932EE6A46EA880B74AC34CC7699"/>
    <w:rsid w:val="004173CB"/>
  </w:style>
  <w:style w:type="paragraph" w:customStyle="1" w:styleId="DC23FABE317944249841C507E9DEF567">
    <w:name w:val="DC23FABE317944249841C507E9DEF567"/>
    <w:rsid w:val="004173CB"/>
  </w:style>
  <w:style w:type="paragraph" w:customStyle="1" w:styleId="A73E10CB0205431A938BF70445DC22DE">
    <w:name w:val="A73E10CB0205431A938BF70445DC22DE"/>
    <w:rsid w:val="004173CB"/>
  </w:style>
  <w:style w:type="paragraph" w:customStyle="1" w:styleId="4FE27265FD7245169707C8B67B45694D">
    <w:name w:val="4FE27265FD7245169707C8B67B45694D"/>
    <w:rsid w:val="004173CB"/>
  </w:style>
  <w:style w:type="paragraph" w:customStyle="1" w:styleId="C5B19B5FF9014F2084CB4D9D2D541F53">
    <w:name w:val="C5B19B5FF9014F2084CB4D9D2D541F53"/>
    <w:rsid w:val="004173CB"/>
  </w:style>
  <w:style w:type="paragraph" w:customStyle="1" w:styleId="5E03A3555B9A4CDB8C112D2A8FB4C412">
    <w:name w:val="5E03A3555B9A4CDB8C112D2A8FB4C412"/>
    <w:rsid w:val="004173CB"/>
  </w:style>
  <w:style w:type="paragraph" w:customStyle="1" w:styleId="E5A50C2BD8014E2C8559F6ECD52F3C39">
    <w:name w:val="E5A50C2BD8014E2C8559F6ECD52F3C39"/>
    <w:rsid w:val="004173CB"/>
  </w:style>
  <w:style w:type="paragraph" w:customStyle="1" w:styleId="624CC42D58C64509B5AE8605CEFD641A">
    <w:name w:val="624CC42D58C64509B5AE8605CEFD641A"/>
    <w:rsid w:val="004173CB"/>
  </w:style>
  <w:style w:type="paragraph" w:customStyle="1" w:styleId="989E7990FFF74FE78849A8BAC8F6DC7B">
    <w:name w:val="989E7990FFF74FE78849A8BAC8F6DC7B"/>
    <w:rsid w:val="004173CB"/>
  </w:style>
  <w:style w:type="paragraph" w:customStyle="1" w:styleId="21CFDA38B2BC45649FD86E417264F4A7">
    <w:name w:val="21CFDA38B2BC45649FD86E417264F4A7"/>
    <w:rsid w:val="004173CB"/>
  </w:style>
  <w:style w:type="paragraph" w:customStyle="1" w:styleId="BA7D7705EB9E42AF935FD9ED1597F14F">
    <w:name w:val="BA7D7705EB9E42AF935FD9ED1597F14F"/>
    <w:rsid w:val="004173CB"/>
  </w:style>
  <w:style w:type="paragraph" w:customStyle="1" w:styleId="15F3A8136AD34191B85C0EC9F62195E2">
    <w:name w:val="15F3A8136AD34191B85C0EC9F62195E2"/>
    <w:rsid w:val="004173CB"/>
  </w:style>
  <w:style w:type="paragraph" w:customStyle="1" w:styleId="D1E9821ADF884F6FB0AB8C4590AB01E0">
    <w:name w:val="D1E9821ADF884F6FB0AB8C4590AB01E0"/>
    <w:rsid w:val="004173CB"/>
  </w:style>
  <w:style w:type="paragraph" w:customStyle="1" w:styleId="BC20096B8A2549BE8C9E3BC85576DB65">
    <w:name w:val="BC20096B8A2549BE8C9E3BC85576DB65"/>
    <w:rsid w:val="004173CB"/>
  </w:style>
  <w:style w:type="paragraph" w:customStyle="1" w:styleId="E3F952E9063C45519BC07F90655A44A3">
    <w:name w:val="E3F952E9063C45519BC07F90655A44A3"/>
    <w:rsid w:val="004173CB"/>
  </w:style>
  <w:style w:type="paragraph" w:customStyle="1" w:styleId="9AABC21430A04DF091E0F1AAD7360186">
    <w:name w:val="9AABC21430A04DF091E0F1AAD7360186"/>
    <w:rsid w:val="004173CB"/>
  </w:style>
  <w:style w:type="paragraph" w:customStyle="1" w:styleId="A03D41F4754F4421A5832814E6E3F615">
    <w:name w:val="A03D41F4754F4421A5832814E6E3F615"/>
    <w:rsid w:val="004173CB"/>
  </w:style>
  <w:style w:type="paragraph" w:customStyle="1" w:styleId="FC2D432EE5B14879AFBE5F79EC843E15">
    <w:name w:val="FC2D432EE5B14879AFBE5F79EC843E15"/>
    <w:rsid w:val="004173CB"/>
  </w:style>
  <w:style w:type="paragraph" w:customStyle="1" w:styleId="F339CE7B91F94EBAB3E3734CC997EEB7">
    <w:name w:val="F339CE7B91F94EBAB3E3734CC997EEB7"/>
    <w:rsid w:val="004173CB"/>
  </w:style>
  <w:style w:type="paragraph" w:customStyle="1" w:styleId="1042EA4BDB0E4AC2A1DEA6390CA521B5">
    <w:name w:val="1042EA4BDB0E4AC2A1DEA6390CA521B5"/>
    <w:rsid w:val="004173CB"/>
  </w:style>
  <w:style w:type="paragraph" w:customStyle="1" w:styleId="754A832570D84007884B6C6DA5599036">
    <w:name w:val="754A832570D84007884B6C6DA5599036"/>
    <w:rsid w:val="004173CB"/>
  </w:style>
  <w:style w:type="paragraph" w:customStyle="1" w:styleId="55A48CBCA7744857A74620E8A9023805">
    <w:name w:val="55A48CBCA7744857A74620E8A9023805"/>
    <w:rsid w:val="004173CB"/>
  </w:style>
  <w:style w:type="paragraph" w:customStyle="1" w:styleId="950E8B65C7464061BD476BBB39202948">
    <w:name w:val="950E8B65C7464061BD476BBB39202948"/>
    <w:rsid w:val="004173CB"/>
  </w:style>
  <w:style w:type="paragraph" w:customStyle="1" w:styleId="41BF2964855A483987D2D121B97CA2DE">
    <w:name w:val="41BF2964855A483987D2D121B97CA2DE"/>
    <w:rsid w:val="004173CB"/>
  </w:style>
  <w:style w:type="paragraph" w:customStyle="1" w:styleId="AB8C7700977548D79FCBCFE9F3AAD8F4">
    <w:name w:val="AB8C7700977548D79FCBCFE9F3AAD8F4"/>
    <w:rsid w:val="004173CB"/>
  </w:style>
  <w:style w:type="paragraph" w:customStyle="1" w:styleId="8BF258A5C0C94E43A9B5207FF93E3FBC">
    <w:name w:val="8BF258A5C0C94E43A9B5207FF93E3FBC"/>
    <w:rsid w:val="004173CB"/>
  </w:style>
  <w:style w:type="paragraph" w:customStyle="1" w:styleId="9688D17C3DFB4DD68F64E07ABC0965EE">
    <w:name w:val="9688D17C3DFB4DD68F64E07ABC0965EE"/>
    <w:rsid w:val="004173CB"/>
  </w:style>
  <w:style w:type="paragraph" w:customStyle="1" w:styleId="551051192176404DBFD9F61335C1C4FB">
    <w:name w:val="551051192176404DBFD9F61335C1C4FB"/>
    <w:rsid w:val="004173CB"/>
  </w:style>
  <w:style w:type="paragraph" w:customStyle="1" w:styleId="6B0D7E64FFC8419EABDA959F7DA3C4E8">
    <w:name w:val="6B0D7E64FFC8419EABDA959F7DA3C4E8"/>
    <w:rsid w:val="004173CB"/>
  </w:style>
  <w:style w:type="paragraph" w:customStyle="1" w:styleId="92C8E8711AFE4250829E1FA73AB713F3">
    <w:name w:val="92C8E8711AFE4250829E1FA73AB713F3"/>
    <w:rsid w:val="004173CB"/>
  </w:style>
  <w:style w:type="paragraph" w:customStyle="1" w:styleId="43495AC49221463EAF59E6EEBCFFC0C1">
    <w:name w:val="43495AC49221463EAF59E6EEBCFFC0C1"/>
    <w:rsid w:val="004173CB"/>
  </w:style>
  <w:style w:type="paragraph" w:customStyle="1" w:styleId="014240F2BECC431B86A284C2AC3EBFFC">
    <w:name w:val="014240F2BECC431B86A284C2AC3EBFFC"/>
    <w:rsid w:val="004173CB"/>
  </w:style>
  <w:style w:type="paragraph" w:customStyle="1" w:styleId="D07ED9D6F8E24F93A84CD2B79687A49B">
    <w:name w:val="D07ED9D6F8E24F93A84CD2B79687A49B"/>
    <w:rsid w:val="004173CB"/>
  </w:style>
  <w:style w:type="paragraph" w:customStyle="1" w:styleId="16011BB40C7E41B19D4B0C88F5A8214A">
    <w:name w:val="16011BB40C7E41B19D4B0C88F5A8214A"/>
    <w:rsid w:val="004173CB"/>
  </w:style>
  <w:style w:type="paragraph" w:customStyle="1" w:styleId="610F8F42F94549FE9301FA5CB36B5030">
    <w:name w:val="610F8F42F94549FE9301FA5CB36B5030"/>
    <w:rsid w:val="004173CB"/>
  </w:style>
  <w:style w:type="paragraph" w:customStyle="1" w:styleId="8E4D717850964FD898FB71ED75BDDF27">
    <w:name w:val="8E4D717850964FD898FB71ED75BDDF27"/>
    <w:rsid w:val="004173CB"/>
  </w:style>
  <w:style w:type="paragraph" w:customStyle="1" w:styleId="4A9BAF2EA8C547C2AF0244C8217F7BC1">
    <w:name w:val="4A9BAF2EA8C547C2AF0244C8217F7BC1"/>
    <w:rsid w:val="004173CB"/>
  </w:style>
  <w:style w:type="paragraph" w:customStyle="1" w:styleId="3881528B6A6A40BCA142E8824336863A">
    <w:name w:val="3881528B6A6A40BCA142E8824336863A"/>
    <w:rsid w:val="004173CB"/>
  </w:style>
  <w:style w:type="paragraph" w:customStyle="1" w:styleId="5B9A6180F47C44A4B0686515D51D3DB2">
    <w:name w:val="5B9A6180F47C44A4B0686515D51D3DB2"/>
    <w:rsid w:val="004173CB"/>
  </w:style>
  <w:style w:type="paragraph" w:customStyle="1" w:styleId="50EF911FED374D398F1105D53C4213B0">
    <w:name w:val="50EF911FED374D398F1105D53C4213B0"/>
    <w:rsid w:val="004173CB"/>
  </w:style>
  <w:style w:type="paragraph" w:customStyle="1" w:styleId="15A86CEBF51448EBAF046A68A4FFE0CC">
    <w:name w:val="15A86CEBF51448EBAF046A68A4FFE0CC"/>
    <w:rsid w:val="004173CB"/>
  </w:style>
  <w:style w:type="paragraph" w:customStyle="1" w:styleId="56936F6D0A4C49008044A4671AFB3240">
    <w:name w:val="56936F6D0A4C49008044A4671AFB3240"/>
    <w:rsid w:val="004173CB"/>
  </w:style>
  <w:style w:type="paragraph" w:customStyle="1" w:styleId="B2A93C482BFF49778DDC026A11B8CEE3">
    <w:name w:val="B2A93C482BFF49778DDC026A11B8CEE3"/>
    <w:rsid w:val="004173CB"/>
  </w:style>
  <w:style w:type="paragraph" w:customStyle="1" w:styleId="5AD66A20817A443280EF9623DC0973B4">
    <w:name w:val="5AD66A20817A443280EF9623DC0973B4"/>
    <w:rsid w:val="004173CB"/>
  </w:style>
  <w:style w:type="paragraph" w:customStyle="1" w:styleId="D96F1B2577CD435FAF07B190EF559174">
    <w:name w:val="D96F1B2577CD435FAF07B190EF559174"/>
    <w:rsid w:val="004173CB"/>
  </w:style>
  <w:style w:type="paragraph" w:customStyle="1" w:styleId="1350F8CD474B4DA5ACF2DECF2BDE3A79">
    <w:name w:val="1350F8CD474B4DA5ACF2DECF2BDE3A79"/>
    <w:rsid w:val="004173CB"/>
  </w:style>
  <w:style w:type="paragraph" w:customStyle="1" w:styleId="464508CAC589478A8B42A5E5AEEA9E6D">
    <w:name w:val="464508CAC589478A8B42A5E5AEEA9E6D"/>
    <w:rsid w:val="004173CB"/>
  </w:style>
  <w:style w:type="paragraph" w:customStyle="1" w:styleId="DFDEF1DB79844397AA714A72E922D663">
    <w:name w:val="DFDEF1DB79844397AA714A72E922D663"/>
    <w:rsid w:val="004173CB"/>
  </w:style>
  <w:style w:type="paragraph" w:customStyle="1" w:styleId="381982B8DFAC4637ABF32AF6D1FD8687">
    <w:name w:val="381982B8DFAC4637ABF32AF6D1FD8687"/>
    <w:rsid w:val="004173CB"/>
  </w:style>
  <w:style w:type="paragraph" w:customStyle="1" w:styleId="82409C67A6044990AB51F6D5CF630EE9">
    <w:name w:val="82409C67A6044990AB51F6D5CF630EE9"/>
    <w:rsid w:val="004173CB"/>
  </w:style>
  <w:style w:type="paragraph" w:customStyle="1" w:styleId="BEB4778DA0CB44CEBCCAC8F732748906">
    <w:name w:val="BEB4778DA0CB44CEBCCAC8F732748906"/>
    <w:rsid w:val="004173CB"/>
  </w:style>
  <w:style w:type="paragraph" w:customStyle="1" w:styleId="9E0B2BF0260E4988BD967EA133D6F77E">
    <w:name w:val="9E0B2BF0260E4988BD967EA133D6F77E"/>
    <w:rsid w:val="004173CB"/>
  </w:style>
  <w:style w:type="paragraph" w:customStyle="1" w:styleId="E93969DF8EBE466F907EDF1B6899BEA0">
    <w:name w:val="E93969DF8EBE466F907EDF1B6899BEA0"/>
    <w:rsid w:val="004173CB"/>
  </w:style>
  <w:style w:type="paragraph" w:customStyle="1" w:styleId="1344C37B95EF421E959A6FDECA43F320">
    <w:name w:val="1344C37B95EF421E959A6FDECA43F320"/>
    <w:rsid w:val="004173CB"/>
  </w:style>
  <w:style w:type="paragraph" w:customStyle="1" w:styleId="3D5F4F1B49134F1793CC4DA4D3E28CD6">
    <w:name w:val="3D5F4F1B49134F1793CC4DA4D3E28CD6"/>
    <w:rsid w:val="004173CB"/>
  </w:style>
  <w:style w:type="paragraph" w:customStyle="1" w:styleId="754F6D31E2AC45D8ABA1A1374A64DFF0">
    <w:name w:val="754F6D31E2AC45D8ABA1A1374A64DFF0"/>
    <w:rsid w:val="004173CB"/>
  </w:style>
  <w:style w:type="paragraph" w:customStyle="1" w:styleId="F7A3A1A86C7748D99E4DBBC1AB71807B">
    <w:name w:val="F7A3A1A86C7748D99E4DBBC1AB71807B"/>
    <w:rsid w:val="004173CB"/>
  </w:style>
  <w:style w:type="paragraph" w:customStyle="1" w:styleId="DD9E8B5C2B6547F593BB587F49F85BFF">
    <w:name w:val="DD9E8B5C2B6547F593BB587F49F85BFF"/>
    <w:rsid w:val="004173CB"/>
  </w:style>
  <w:style w:type="paragraph" w:customStyle="1" w:styleId="58742F8FAB11479B822B8FA9B958AADF">
    <w:name w:val="58742F8FAB11479B822B8FA9B958AADF"/>
    <w:rsid w:val="004173CB"/>
  </w:style>
  <w:style w:type="paragraph" w:customStyle="1" w:styleId="B6036609EEED44E7A958C3ED3D85BE2B">
    <w:name w:val="B6036609EEED44E7A958C3ED3D85BE2B"/>
    <w:rsid w:val="004173CB"/>
  </w:style>
  <w:style w:type="paragraph" w:customStyle="1" w:styleId="0E277337D1AC4AA1B1E535F46C88939D">
    <w:name w:val="0E277337D1AC4AA1B1E535F46C88939D"/>
    <w:rsid w:val="004173CB"/>
  </w:style>
  <w:style w:type="paragraph" w:customStyle="1" w:styleId="77AA946703E142F5B54558ADE784B5BB">
    <w:name w:val="77AA946703E142F5B54558ADE784B5BB"/>
    <w:rsid w:val="004173CB"/>
  </w:style>
  <w:style w:type="paragraph" w:customStyle="1" w:styleId="2D8A06EC32954E34B7BA10F991436F14">
    <w:name w:val="2D8A06EC32954E34B7BA10F991436F14"/>
    <w:rsid w:val="004173CB"/>
  </w:style>
  <w:style w:type="paragraph" w:customStyle="1" w:styleId="A0D2DEFF77BA462F95E43598FD895693">
    <w:name w:val="A0D2DEFF77BA462F95E43598FD895693"/>
    <w:rsid w:val="004173CB"/>
  </w:style>
  <w:style w:type="paragraph" w:customStyle="1" w:styleId="9961DCAE776249D7AC740581C6E195B9">
    <w:name w:val="9961DCAE776249D7AC740581C6E195B9"/>
    <w:rsid w:val="004173CB"/>
  </w:style>
  <w:style w:type="paragraph" w:customStyle="1" w:styleId="F95562EC79384514A98782608CB5EB73">
    <w:name w:val="F95562EC79384514A98782608CB5EB73"/>
    <w:rsid w:val="004173CB"/>
  </w:style>
  <w:style w:type="paragraph" w:customStyle="1" w:styleId="7005EDA24EE74F5796F287210435D9FB">
    <w:name w:val="7005EDA24EE74F5796F287210435D9FB"/>
    <w:rsid w:val="004173CB"/>
  </w:style>
  <w:style w:type="paragraph" w:customStyle="1" w:styleId="883B58D351EB463AB4AA1A4AEB3A71FD">
    <w:name w:val="883B58D351EB463AB4AA1A4AEB3A71FD"/>
    <w:rsid w:val="004173CB"/>
  </w:style>
  <w:style w:type="paragraph" w:customStyle="1" w:styleId="75EED2D81994491CA01F2DE987A0B69E">
    <w:name w:val="75EED2D81994491CA01F2DE987A0B69E"/>
    <w:rsid w:val="004173CB"/>
  </w:style>
  <w:style w:type="paragraph" w:customStyle="1" w:styleId="D0C3384698EA4F7A9C543F5CFA66E95A">
    <w:name w:val="D0C3384698EA4F7A9C543F5CFA66E95A"/>
    <w:rsid w:val="004173CB"/>
  </w:style>
  <w:style w:type="paragraph" w:customStyle="1" w:styleId="6AFDED305C034DBA8471BA85E40FE193">
    <w:name w:val="6AFDED305C034DBA8471BA85E40FE193"/>
    <w:rsid w:val="004173CB"/>
  </w:style>
  <w:style w:type="paragraph" w:customStyle="1" w:styleId="631175C2CE0541148778117B2B1283E2">
    <w:name w:val="631175C2CE0541148778117B2B1283E2"/>
    <w:rsid w:val="004173CB"/>
  </w:style>
  <w:style w:type="paragraph" w:customStyle="1" w:styleId="D64C9AC57127475DB8184B0BC177E1B3">
    <w:name w:val="D64C9AC57127475DB8184B0BC177E1B3"/>
    <w:rsid w:val="004173CB"/>
  </w:style>
  <w:style w:type="paragraph" w:customStyle="1" w:styleId="F96D803D677B403D94467BF476472C41">
    <w:name w:val="F96D803D677B403D94467BF476472C41"/>
    <w:rsid w:val="004173CB"/>
  </w:style>
  <w:style w:type="paragraph" w:customStyle="1" w:styleId="300FB3946107469A935A634A4906A1AE">
    <w:name w:val="300FB3946107469A935A634A4906A1AE"/>
    <w:rsid w:val="004173CB"/>
  </w:style>
  <w:style w:type="paragraph" w:customStyle="1" w:styleId="6AB225C389B345F0ACE2D676C0C2486D">
    <w:name w:val="6AB225C389B345F0ACE2D676C0C2486D"/>
    <w:rsid w:val="004173CB"/>
  </w:style>
  <w:style w:type="paragraph" w:customStyle="1" w:styleId="1ECBC5E609E74AFFB5B25F2C6A0A6D57">
    <w:name w:val="1ECBC5E609E74AFFB5B25F2C6A0A6D57"/>
    <w:rsid w:val="004173CB"/>
  </w:style>
  <w:style w:type="paragraph" w:customStyle="1" w:styleId="AB5310E34D494DA78A508CBF0F5C2466">
    <w:name w:val="AB5310E34D494DA78A508CBF0F5C2466"/>
    <w:rsid w:val="004173CB"/>
  </w:style>
  <w:style w:type="paragraph" w:customStyle="1" w:styleId="04CDDEAEBA144463B045C22076DE9FBF">
    <w:name w:val="04CDDEAEBA144463B045C22076DE9FBF"/>
    <w:rsid w:val="004173CB"/>
  </w:style>
  <w:style w:type="paragraph" w:customStyle="1" w:styleId="C4502FBB0AF940E4AD15B05D046FD3A5">
    <w:name w:val="C4502FBB0AF940E4AD15B05D046FD3A5"/>
    <w:rsid w:val="004173CB"/>
  </w:style>
  <w:style w:type="paragraph" w:customStyle="1" w:styleId="6D05B0C43F0248148F52CA75F7618CF0">
    <w:name w:val="6D05B0C43F0248148F52CA75F7618CF0"/>
    <w:rsid w:val="004173CB"/>
  </w:style>
  <w:style w:type="paragraph" w:customStyle="1" w:styleId="BF236EB7E1E848ED821A0C1594BA5B00">
    <w:name w:val="BF236EB7E1E848ED821A0C1594BA5B00"/>
    <w:rsid w:val="004173CB"/>
  </w:style>
  <w:style w:type="paragraph" w:customStyle="1" w:styleId="6FDBE2EFC6A9461F89514A85882CFF98">
    <w:name w:val="6FDBE2EFC6A9461F89514A85882CFF98"/>
    <w:rsid w:val="004173CB"/>
  </w:style>
  <w:style w:type="paragraph" w:customStyle="1" w:styleId="12F9948E0FE34467A4EBA461BC92B719">
    <w:name w:val="12F9948E0FE34467A4EBA461BC92B719"/>
    <w:rsid w:val="004173CB"/>
  </w:style>
  <w:style w:type="paragraph" w:customStyle="1" w:styleId="AB08EF9D885E401BA20D63934282B636">
    <w:name w:val="AB08EF9D885E401BA20D63934282B636"/>
    <w:rsid w:val="004173CB"/>
  </w:style>
  <w:style w:type="paragraph" w:customStyle="1" w:styleId="EFC79A9DA249433BB8FAFBBA628B919D">
    <w:name w:val="EFC79A9DA249433BB8FAFBBA628B919D"/>
    <w:rsid w:val="004173CB"/>
  </w:style>
  <w:style w:type="paragraph" w:customStyle="1" w:styleId="A6C5BA10624A4501A2523311BDB4B058">
    <w:name w:val="A6C5BA10624A4501A2523311BDB4B058"/>
    <w:rsid w:val="00E3583F"/>
  </w:style>
  <w:style w:type="paragraph" w:customStyle="1" w:styleId="2023DDE2B03145249D7B6F56838B42DA">
    <w:name w:val="2023DDE2B03145249D7B6F56838B42DA"/>
    <w:rsid w:val="00E3583F"/>
  </w:style>
  <w:style w:type="paragraph" w:customStyle="1" w:styleId="0A6FD1E6144141EFA6892AC1ADFAE19D">
    <w:name w:val="0A6FD1E6144141EFA6892AC1ADFAE19D"/>
    <w:rsid w:val="00E3583F"/>
  </w:style>
  <w:style w:type="paragraph" w:customStyle="1" w:styleId="704424BCA2EA43DAA7798C2C60D5161C">
    <w:name w:val="704424BCA2EA43DAA7798C2C60D5161C"/>
    <w:rsid w:val="00E3583F"/>
  </w:style>
  <w:style w:type="paragraph" w:customStyle="1" w:styleId="4E7F81CF4BC741F68575821E977CD1BE">
    <w:name w:val="4E7F81CF4BC741F68575821E977CD1BE"/>
    <w:rsid w:val="00E3583F"/>
  </w:style>
  <w:style w:type="paragraph" w:customStyle="1" w:styleId="EF518B5142E94E0B80286DC77E070E76">
    <w:name w:val="EF518B5142E94E0B80286DC77E070E76"/>
    <w:rsid w:val="00E3583F"/>
  </w:style>
  <w:style w:type="paragraph" w:customStyle="1" w:styleId="4473A659F5FF441797A14E65F581294F">
    <w:name w:val="4473A659F5FF441797A14E65F581294F"/>
    <w:rsid w:val="00E3583F"/>
  </w:style>
  <w:style w:type="paragraph" w:customStyle="1" w:styleId="010207F61E6C45099F84D8A78648FD30">
    <w:name w:val="010207F61E6C45099F84D8A78648FD30"/>
    <w:rsid w:val="00E3583F"/>
  </w:style>
  <w:style w:type="paragraph" w:customStyle="1" w:styleId="CA47F2F2CBD54DA9AF447EE8DCE6FFF0">
    <w:name w:val="CA47F2F2CBD54DA9AF447EE8DCE6FFF0"/>
    <w:rsid w:val="00E3583F"/>
  </w:style>
  <w:style w:type="paragraph" w:customStyle="1" w:styleId="BDFA1550D4054D008CD7A1B8FA3F32C7">
    <w:name w:val="BDFA1550D4054D008CD7A1B8FA3F32C7"/>
    <w:rsid w:val="00E3583F"/>
  </w:style>
  <w:style w:type="paragraph" w:customStyle="1" w:styleId="502B5A7536914117B9ECD1090B013BF5">
    <w:name w:val="502B5A7536914117B9ECD1090B013BF5"/>
    <w:rsid w:val="00E3583F"/>
  </w:style>
  <w:style w:type="paragraph" w:customStyle="1" w:styleId="5650F81B941F4B1E8E0679CF43756EC0">
    <w:name w:val="5650F81B941F4B1E8E0679CF43756EC0"/>
    <w:rsid w:val="00E3583F"/>
  </w:style>
  <w:style w:type="paragraph" w:customStyle="1" w:styleId="04A35D73BD7C4DB592EF1E65AE01CFE0">
    <w:name w:val="04A35D73BD7C4DB592EF1E65AE01CFE0"/>
    <w:rsid w:val="00E3583F"/>
  </w:style>
  <w:style w:type="paragraph" w:customStyle="1" w:styleId="E888CC6095D14EE29F3F9043BAF964E3">
    <w:name w:val="E888CC6095D14EE29F3F9043BAF964E3"/>
    <w:rsid w:val="00E3583F"/>
  </w:style>
  <w:style w:type="paragraph" w:customStyle="1" w:styleId="6C69783D2004460EBD06EF26B09DD6C9">
    <w:name w:val="6C69783D2004460EBD06EF26B09DD6C9"/>
    <w:rsid w:val="00E3583F"/>
  </w:style>
  <w:style w:type="paragraph" w:customStyle="1" w:styleId="946C6E6A005A46CE8D89CF42E9C1B680">
    <w:name w:val="946C6E6A005A46CE8D89CF42E9C1B680"/>
    <w:rsid w:val="00E3583F"/>
  </w:style>
  <w:style w:type="paragraph" w:customStyle="1" w:styleId="F0E79042EE3442258BA1BC7679F3AADB">
    <w:name w:val="F0E79042EE3442258BA1BC7679F3AADB"/>
    <w:rsid w:val="00E3583F"/>
  </w:style>
  <w:style w:type="paragraph" w:customStyle="1" w:styleId="E0587197BA1E4E088B2D1BDFEAEAEB0F">
    <w:name w:val="E0587197BA1E4E088B2D1BDFEAEAEB0F"/>
    <w:rsid w:val="00E3583F"/>
  </w:style>
  <w:style w:type="paragraph" w:customStyle="1" w:styleId="3F794D6F73CC4C38A9020CD2D645D4B3">
    <w:name w:val="3F794D6F73CC4C38A9020CD2D645D4B3"/>
    <w:rsid w:val="00F51BD2"/>
  </w:style>
  <w:style w:type="paragraph" w:customStyle="1" w:styleId="320512B10FBE459A8F40B52F388C6A66">
    <w:name w:val="320512B10FBE459A8F40B52F388C6A66"/>
    <w:rsid w:val="00F51BD2"/>
  </w:style>
  <w:style w:type="paragraph" w:customStyle="1" w:styleId="B7088BB6B5904DD58CD91E0732DD8B65">
    <w:name w:val="B7088BB6B5904DD58CD91E0732DD8B65"/>
    <w:rsid w:val="00F51BD2"/>
  </w:style>
  <w:style w:type="paragraph" w:customStyle="1" w:styleId="6AB19D5657554943A856AC9B270F61AD">
    <w:name w:val="6AB19D5657554943A856AC9B270F61AD"/>
    <w:rsid w:val="00F51BD2"/>
  </w:style>
  <w:style w:type="paragraph" w:customStyle="1" w:styleId="21D920DED6E44966A8B509B587C94ED4">
    <w:name w:val="21D920DED6E44966A8B509B587C94ED4"/>
    <w:rsid w:val="00F51BD2"/>
  </w:style>
  <w:style w:type="paragraph" w:customStyle="1" w:styleId="4E500C3C3DBF444680F088E49F2CDA95">
    <w:name w:val="4E500C3C3DBF444680F088E49F2CDA95"/>
    <w:rsid w:val="00F51BD2"/>
  </w:style>
  <w:style w:type="paragraph" w:customStyle="1" w:styleId="B08CA7DDB68F43129756B22C299F4BE9">
    <w:name w:val="B08CA7DDB68F43129756B22C299F4BE9"/>
    <w:rsid w:val="00F51BD2"/>
  </w:style>
  <w:style w:type="paragraph" w:customStyle="1" w:styleId="215E5575A07947B9A20784BE04B84368">
    <w:name w:val="215E5575A07947B9A20784BE04B84368"/>
    <w:rsid w:val="00F51BD2"/>
  </w:style>
  <w:style w:type="paragraph" w:customStyle="1" w:styleId="64BA6E7787114B87B385098D93277F2B">
    <w:name w:val="64BA6E7787114B87B385098D93277F2B"/>
    <w:rsid w:val="00F51BD2"/>
  </w:style>
  <w:style w:type="paragraph" w:customStyle="1" w:styleId="BC26BF4FE2454E4F80948BF40AC33F20">
    <w:name w:val="BC26BF4FE2454E4F80948BF40AC33F20"/>
    <w:rsid w:val="00F51BD2"/>
  </w:style>
  <w:style w:type="paragraph" w:customStyle="1" w:styleId="CC6C215FA61F4C259C97A6D8B90C9FFE">
    <w:name w:val="CC6C215FA61F4C259C97A6D8B90C9FFE"/>
    <w:rsid w:val="00F51BD2"/>
  </w:style>
  <w:style w:type="paragraph" w:customStyle="1" w:styleId="922B99F9791C476C8304BB4D4B1C3BBC">
    <w:name w:val="922B99F9791C476C8304BB4D4B1C3BBC"/>
    <w:rsid w:val="00FF6958"/>
  </w:style>
  <w:style w:type="paragraph" w:customStyle="1" w:styleId="F243A15E467E4CE7BD12AC93215B1F52">
    <w:name w:val="F243A15E467E4CE7BD12AC93215B1F52"/>
    <w:rsid w:val="00FF6958"/>
  </w:style>
  <w:style w:type="paragraph" w:customStyle="1" w:styleId="74E35BD56D114E9893FE89F8DEF64053">
    <w:name w:val="74E35BD56D114E9893FE89F8DEF64053"/>
    <w:rsid w:val="00FF6958"/>
  </w:style>
  <w:style w:type="paragraph" w:customStyle="1" w:styleId="B72A6D27A0A846C2993402DFAE2FA211">
    <w:name w:val="B72A6D27A0A846C2993402DFAE2FA211"/>
    <w:rsid w:val="00FF6958"/>
  </w:style>
  <w:style w:type="paragraph" w:customStyle="1" w:styleId="390A28E3D9D04572905013B22F971BC1">
    <w:name w:val="390A28E3D9D04572905013B22F971BC1"/>
    <w:rsid w:val="00FF6958"/>
  </w:style>
  <w:style w:type="paragraph" w:customStyle="1" w:styleId="FD4F8BCBC5004066BD22CC3690869B23">
    <w:name w:val="FD4F8BCBC5004066BD22CC3690869B23"/>
    <w:rsid w:val="00FF6958"/>
  </w:style>
  <w:style w:type="paragraph" w:customStyle="1" w:styleId="C0BBAF69084645F898DE8B28662EC4B0">
    <w:name w:val="C0BBAF69084645F898DE8B28662EC4B0"/>
    <w:rsid w:val="00FF6958"/>
  </w:style>
  <w:style w:type="paragraph" w:customStyle="1" w:styleId="1EC9A8ED28444DED909B6FE33AC3AD58">
    <w:name w:val="1EC9A8ED28444DED909B6FE33AC3AD58"/>
    <w:rsid w:val="00FF6958"/>
  </w:style>
  <w:style w:type="paragraph" w:customStyle="1" w:styleId="C59286DD74C34FE8B6F6443644FA2EC4">
    <w:name w:val="C59286DD74C34FE8B6F6443644FA2EC4"/>
    <w:rsid w:val="00FF6958"/>
  </w:style>
  <w:style w:type="paragraph" w:customStyle="1" w:styleId="6DB5C20A98264AE3B76078DDA04C4AA7">
    <w:name w:val="6DB5C20A98264AE3B76078DDA04C4AA7"/>
    <w:rsid w:val="00FF6958"/>
  </w:style>
  <w:style w:type="paragraph" w:customStyle="1" w:styleId="338CD5AA0D044DA09C3239B6FAF22810">
    <w:name w:val="338CD5AA0D044DA09C3239B6FAF22810"/>
    <w:rsid w:val="00FF6958"/>
  </w:style>
  <w:style w:type="paragraph" w:customStyle="1" w:styleId="40BE08E0A2E94D2AB4A3C079222ABAFF">
    <w:name w:val="40BE08E0A2E94D2AB4A3C079222ABAFF"/>
    <w:rsid w:val="00FF6958"/>
  </w:style>
  <w:style w:type="paragraph" w:customStyle="1" w:styleId="7D9AEBDC6B3A42C7A11729FCFFE6AF00">
    <w:name w:val="7D9AEBDC6B3A42C7A11729FCFFE6AF00"/>
    <w:rsid w:val="00FF6958"/>
  </w:style>
  <w:style w:type="paragraph" w:customStyle="1" w:styleId="66B31C69EE3F4ABAB09FAB100B870B67">
    <w:name w:val="66B31C69EE3F4ABAB09FAB100B870B67"/>
    <w:rsid w:val="00FF6958"/>
  </w:style>
  <w:style w:type="paragraph" w:customStyle="1" w:styleId="02522CA6AB6446A894C9B34E43FFFCA6">
    <w:name w:val="02522CA6AB6446A894C9B34E43FFFCA6"/>
    <w:rsid w:val="00FF6958"/>
  </w:style>
  <w:style w:type="paragraph" w:customStyle="1" w:styleId="B500B90542C244669BB9500E9CAB2483">
    <w:name w:val="B500B90542C244669BB9500E9CAB2483"/>
    <w:rsid w:val="00FF6958"/>
  </w:style>
  <w:style w:type="paragraph" w:customStyle="1" w:styleId="564B0855B5054D1C9EFB7158B03FFF38">
    <w:name w:val="564B0855B5054D1C9EFB7158B03FFF38"/>
    <w:rsid w:val="00FF6958"/>
  </w:style>
  <w:style w:type="paragraph" w:customStyle="1" w:styleId="1105AE8DA4F64B3D8A6A1D61F26B3E8E">
    <w:name w:val="1105AE8DA4F64B3D8A6A1D61F26B3E8E"/>
    <w:rsid w:val="00FF6958"/>
  </w:style>
  <w:style w:type="paragraph" w:customStyle="1" w:styleId="150EC5427D624537A11E936561A2C99F">
    <w:name w:val="150EC5427D624537A11E936561A2C99F"/>
    <w:rsid w:val="00FF6958"/>
  </w:style>
  <w:style w:type="paragraph" w:customStyle="1" w:styleId="88E9A9081C934E0AB5E6CEABF35499C5">
    <w:name w:val="88E9A9081C934E0AB5E6CEABF35499C5"/>
    <w:rsid w:val="00FF6958"/>
  </w:style>
  <w:style w:type="paragraph" w:customStyle="1" w:styleId="71903B692A254B2581D2306ABD00E739">
    <w:name w:val="71903B692A254B2581D2306ABD00E739"/>
    <w:rsid w:val="00FF6958"/>
  </w:style>
  <w:style w:type="paragraph" w:customStyle="1" w:styleId="61BE52D9770647CD899559CB3FC49E6E">
    <w:name w:val="61BE52D9770647CD899559CB3FC49E6E"/>
    <w:rsid w:val="00FF6958"/>
  </w:style>
  <w:style w:type="paragraph" w:customStyle="1" w:styleId="BCE672CD4A4040B29EF12FE4EF3C98D6">
    <w:name w:val="BCE672CD4A4040B29EF12FE4EF3C98D6"/>
    <w:rsid w:val="00FF6958"/>
  </w:style>
  <w:style w:type="paragraph" w:customStyle="1" w:styleId="88053381880A4E64B6EA127283375353">
    <w:name w:val="88053381880A4E64B6EA127283375353"/>
    <w:rsid w:val="00FF6958"/>
  </w:style>
  <w:style w:type="paragraph" w:customStyle="1" w:styleId="E9FB0E54D5964A99868C2EEFCAC7D40A">
    <w:name w:val="E9FB0E54D5964A99868C2EEFCAC7D40A"/>
    <w:rsid w:val="00FF6958"/>
  </w:style>
  <w:style w:type="paragraph" w:customStyle="1" w:styleId="718BBC32AFD24962AA8E88BC67A1F4E6">
    <w:name w:val="718BBC32AFD24962AA8E88BC67A1F4E6"/>
    <w:rsid w:val="00FF6958"/>
  </w:style>
  <w:style w:type="paragraph" w:customStyle="1" w:styleId="54B71885D2E74CD98F47042A42F8C5E3">
    <w:name w:val="54B71885D2E74CD98F47042A42F8C5E3"/>
    <w:rsid w:val="00FF6958"/>
  </w:style>
  <w:style w:type="paragraph" w:customStyle="1" w:styleId="8CE3E4F6DE1241A287CA654D51EFFA53">
    <w:name w:val="8CE3E4F6DE1241A287CA654D51EFFA53"/>
    <w:rsid w:val="00FF6958"/>
  </w:style>
  <w:style w:type="paragraph" w:customStyle="1" w:styleId="D3B92B574A154503A94370BA30913E7B">
    <w:name w:val="D3B92B574A154503A94370BA30913E7B"/>
    <w:rsid w:val="00FF6958"/>
  </w:style>
  <w:style w:type="paragraph" w:customStyle="1" w:styleId="CA6B8687E43C498EB1F93C9166B659DA">
    <w:name w:val="CA6B8687E43C498EB1F93C9166B659DA"/>
    <w:rsid w:val="00FF6958"/>
  </w:style>
  <w:style w:type="paragraph" w:customStyle="1" w:styleId="F114240BCD8F4325BC4689FE31D8E1F6">
    <w:name w:val="F114240BCD8F4325BC4689FE31D8E1F6"/>
    <w:rsid w:val="00FF6958"/>
  </w:style>
  <w:style w:type="paragraph" w:customStyle="1" w:styleId="D872D47BB00A4605BF834739D8A71148">
    <w:name w:val="D872D47BB00A4605BF834739D8A71148"/>
    <w:rsid w:val="00FF6958"/>
  </w:style>
  <w:style w:type="paragraph" w:customStyle="1" w:styleId="D61EE73F040E417CB508D60E9AAD0BAE">
    <w:name w:val="D61EE73F040E417CB508D60E9AAD0BAE"/>
    <w:rsid w:val="00FF6958"/>
  </w:style>
  <w:style w:type="paragraph" w:customStyle="1" w:styleId="28617B3CEF464017AA15092873D2F595">
    <w:name w:val="28617B3CEF464017AA15092873D2F595"/>
    <w:rsid w:val="00FF6958"/>
  </w:style>
  <w:style w:type="paragraph" w:customStyle="1" w:styleId="EB181A84FE174B79834381AED1A7546C">
    <w:name w:val="EB181A84FE174B79834381AED1A7546C"/>
    <w:rsid w:val="00A6285D"/>
  </w:style>
  <w:style w:type="paragraph" w:customStyle="1" w:styleId="F044709E271C4631BEDCCBEF25860380">
    <w:name w:val="F044709E271C4631BEDCCBEF25860380"/>
    <w:rsid w:val="00A6285D"/>
  </w:style>
  <w:style w:type="paragraph" w:customStyle="1" w:styleId="6341656350734DF1A535E3C5BB9D8F6D">
    <w:name w:val="6341656350734DF1A535E3C5BB9D8F6D"/>
    <w:rsid w:val="00A6285D"/>
  </w:style>
  <w:style w:type="paragraph" w:customStyle="1" w:styleId="7F6FF81EB1534D03AEEE937077A5B24A">
    <w:name w:val="7F6FF81EB1534D03AEEE937077A5B24A"/>
    <w:rsid w:val="00A6285D"/>
  </w:style>
  <w:style w:type="paragraph" w:customStyle="1" w:styleId="E589B6F601C0439DB0F364333AE63C73">
    <w:name w:val="E589B6F601C0439DB0F364333AE63C73"/>
    <w:rsid w:val="00A6285D"/>
  </w:style>
  <w:style w:type="paragraph" w:customStyle="1" w:styleId="E5DB5B2A0E9848F29C39D01496772C12">
    <w:name w:val="E5DB5B2A0E9848F29C39D01496772C12"/>
    <w:rsid w:val="00A6285D"/>
  </w:style>
  <w:style w:type="paragraph" w:customStyle="1" w:styleId="74432E6DC1DE45FC969A78279015C70C">
    <w:name w:val="74432E6DC1DE45FC969A78279015C70C"/>
    <w:rsid w:val="00A6285D"/>
  </w:style>
  <w:style w:type="paragraph" w:customStyle="1" w:styleId="EBA6AE45026B41429D987AD3FAC98A1C">
    <w:name w:val="EBA6AE45026B41429D987AD3FAC98A1C"/>
    <w:rsid w:val="00A6285D"/>
  </w:style>
  <w:style w:type="paragraph" w:customStyle="1" w:styleId="203256CA718943D0B220F105DAB2B9CD">
    <w:name w:val="203256CA718943D0B220F105DAB2B9CD"/>
    <w:rsid w:val="00A6285D"/>
  </w:style>
  <w:style w:type="paragraph" w:customStyle="1" w:styleId="AC13DB8E34E242DB9549FEF92DC73752">
    <w:name w:val="AC13DB8E34E242DB9549FEF92DC73752"/>
    <w:rsid w:val="00A6285D"/>
  </w:style>
  <w:style w:type="paragraph" w:customStyle="1" w:styleId="8CA42C64CE6342D2A967F370AB100DE6">
    <w:name w:val="8CA42C64CE6342D2A967F370AB100DE6"/>
    <w:rsid w:val="00A6285D"/>
  </w:style>
  <w:style w:type="paragraph" w:customStyle="1" w:styleId="38679D2E694C46A9A9DBF51351FB7553">
    <w:name w:val="38679D2E694C46A9A9DBF51351FB7553"/>
    <w:rsid w:val="00A6285D"/>
  </w:style>
  <w:style w:type="paragraph" w:customStyle="1" w:styleId="344911A72D8E486BB1845D0644ECF900">
    <w:name w:val="344911A72D8E486BB1845D0644ECF900"/>
    <w:rsid w:val="00A6285D"/>
  </w:style>
  <w:style w:type="paragraph" w:customStyle="1" w:styleId="8C9E8EA27AE84B4C858DE8DC9E4DEF1F">
    <w:name w:val="8C9E8EA27AE84B4C858DE8DC9E4DEF1F"/>
    <w:rsid w:val="00A6285D"/>
  </w:style>
  <w:style w:type="paragraph" w:customStyle="1" w:styleId="8E0973EC7C4E4BC0A27288D68FB56625">
    <w:name w:val="8E0973EC7C4E4BC0A27288D68FB56625"/>
    <w:rsid w:val="00A6285D"/>
  </w:style>
  <w:style w:type="paragraph" w:customStyle="1" w:styleId="CE42461EFA984F909D4F244442D01DF0">
    <w:name w:val="CE42461EFA984F909D4F244442D01DF0"/>
    <w:rsid w:val="00A6285D"/>
  </w:style>
  <w:style w:type="paragraph" w:customStyle="1" w:styleId="F7B93EA46A9B4C009DCC927AF862727E">
    <w:name w:val="F7B93EA46A9B4C009DCC927AF862727E"/>
    <w:rsid w:val="00A6285D"/>
  </w:style>
  <w:style w:type="paragraph" w:customStyle="1" w:styleId="B988CA881967412FBBC82350E98339EF">
    <w:name w:val="B988CA881967412FBBC82350E98339EF"/>
    <w:rsid w:val="008F74BF"/>
  </w:style>
  <w:style w:type="paragraph" w:customStyle="1" w:styleId="8B4B811BD76E44C89F413E8CC80A8BD4">
    <w:name w:val="8B4B811BD76E44C89F413E8CC80A8BD4"/>
    <w:rsid w:val="0059308C"/>
  </w:style>
  <w:style w:type="paragraph" w:customStyle="1" w:styleId="1C9AD58F30394D26ADEB13D3BA3E0822">
    <w:name w:val="1C9AD58F30394D26ADEB13D3BA3E0822"/>
    <w:rsid w:val="0059308C"/>
  </w:style>
  <w:style w:type="paragraph" w:customStyle="1" w:styleId="F9A6BF8A8FAE47AD978C945F0D9BE4D1">
    <w:name w:val="F9A6BF8A8FAE47AD978C945F0D9BE4D1"/>
    <w:rsid w:val="0059308C"/>
  </w:style>
  <w:style w:type="paragraph" w:customStyle="1" w:styleId="153ADDC6B03D4045A548BCBFEFF6572A">
    <w:name w:val="153ADDC6B03D4045A548BCBFEFF6572A"/>
    <w:rsid w:val="0059308C"/>
  </w:style>
  <w:style w:type="paragraph" w:customStyle="1" w:styleId="0A4FBFABE0AE4CEB94AD15A386CD654D">
    <w:name w:val="0A4FBFABE0AE4CEB94AD15A386CD654D"/>
    <w:rsid w:val="0059308C"/>
  </w:style>
  <w:style w:type="paragraph" w:customStyle="1" w:styleId="2604EA73566D49F8B5D57348ECEF99FC">
    <w:name w:val="2604EA73566D49F8B5D57348ECEF99FC"/>
    <w:rsid w:val="0059308C"/>
  </w:style>
  <w:style w:type="paragraph" w:customStyle="1" w:styleId="7240567C6C9E4ACD8B0D3A16AD72238B">
    <w:name w:val="7240567C6C9E4ACD8B0D3A16AD72238B"/>
    <w:rsid w:val="0059308C"/>
  </w:style>
  <w:style w:type="paragraph" w:customStyle="1" w:styleId="78D403AF604E4DB6B3801916792EBCE6">
    <w:name w:val="78D403AF604E4DB6B3801916792EBCE6"/>
    <w:rsid w:val="0059308C"/>
  </w:style>
  <w:style w:type="paragraph" w:customStyle="1" w:styleId="78AF18E7F8354337BAC3A678EABD17EC">
    <w:name w:val="78AF18E7F8354337BAC3A678EABD17EC"/>
    <w:rsid w:val="001B44CF"/>
  </w:style>
  <w:style w:type="paragraph" w:customStyle="1" w:styleId="B24041B38671451D9D15C8C03E4ACCCB">
    <w:name w:val="B24041B38671451D9D15C8C03E4ACCCB"/>
    <w:rsid w:val="001B44CF"/>
  </w:style>
  <w:style w:type="paragraph" w:customStyle="1" w:styleId="CDA6B8D671464B14936786DA1EF35A1A">
    <w:name w:val="CDA6B8D671464B14936786DA1EF35A1A"/>
    <w:rsid w:val="001B44CF"/>
  </w:style>
  <w:style w:type="paragraph" w:customStyle="1" w:styleId="5FA3F45BD4D14395984FE17F21D26667">
    <w:name w:val="5FA3F45BD4D14395984FE17F21D26667"/>
    <w:rsid w:val="001B44CF"/>
  </w:style>
  <w:style w:type="paragraph" w:customStyle="1" w:styleId="2EEC60B3A41545CFA529FBAFB6A74217">
    <w:name w:val="2EEC60B3A41545CFA529FBAFB6A74217"/>
    <w:rsid w:val="001B44CF"/>
  </w:style>
  <w:style w:type="paragraph" w:customStyle="1" w:styleId="0B5AE66933834325903229112884AD54">
    <w:name w:val="0B5AE66933834325903229112884AD54"/>
    <w:rsid w:val="001B44CF"/>
  </w:style>
  <w:style w:type="paragraph" w:customStyle="1" w:styleId="D9BDF441C32D48FE9474456154B41776">
    <w:name w:val="D9BDF441C32D48FE9474456154B41776"/>
    <w:rsid w:val="001B44CF"/>
  </w:style>
  <w:style w:type="paragraph" w:customStyle="1" w:styleId="11E9E8BEBF7F498CA9A7B0EBAE374301">
    <w:name w:val="11E9E8BEBF7F498CA9A7B0EBAE374301"/>
    <w:rsid w:val="001B44CF"/>
  </w:style>
  <w:style w:type="paragraph" w:customStyle="1" w:styleId="0261FB380FDD4CA5B16A690EE5812DAB">
    <w:name w:val="0261FB380FDD4CA5B16A690EE5812DAB"/>
    <w:rsid w:val="001B44CF"/>
  </w:style>
  <w:style w:type="paragraph" w:customStyle="1" w:styleId="CDC5D3A65DAB41D6B06A1357B5F32462">
    <w:name w:val="CDC5D3A65DAB41D6B06A1357B5F32462"/>
    <w:rsid w:val="001B44CF"/>
  </w:style>
  <w:style w:type="paragraph" w:customStyle="1" w:styleId="B677668713214B66A07581AFD1B542F9">
    <w:name w:val="B677668713214B66A07581AFD1B542F9"/>
    <w:rsid w:val="001B44CF"/>
  </w:style>
  <w:style w:type="paragraph" w:customStyle="1" w:styleId="A6F8672DBD1D45BCB77834CAE1944303">
    <w:name w:val="A6F8672DBD1D45BCB77834CAE1944303"/>
    <w:rsid w:val="001B44CF"/>
  </w:style>
  <w:style w:type="paragraph" w:customStyle="1" w:styleId="290F4304EF5046B5BEF4E45AEFAAEBC5">
    <w:name w:val="290F4304EF5046B5BEF4E45AEFAAEBC5"/>
    <w:rsid w:val="001B44CF"/>
  </w:style>
  <w:style w:type="paragraph" w:customStyle="1" w:styleId="1ECEFDCA4CE24667928BA85BD1A8F13B">
    <w:name w:val="1ECEFDCA4CE24667928BA85BD1A8F13B"/>
    <w:rsid w:val="001B44CF"/>
  </w:style>
  <w:style w:type="paragraph" w:customStyle="1" w:styleId="5D0CB56B0DCF43EF8D08B2F1FF57E471">
    <w:name w:val="5D0CB56B0DCF43EF8D08B2F1FF57E471"/>
    <w:rsid w:val="001B44CF"/>
  </w:style>
  <w:style w:type="paragraph" w:customStyle="1" w:styleId="5CF7DDAF96F7466794E30C84A135446E">
    <w:name w:val="5CF7DDAF96F7466794E30C84A135446E"/>
    <w:rsid w:val="001B44CF"/>
  </w:style>
  <w:style w:type="paragraph" w:customStyle="1" w:styleId="69F34F5353934812AB1C3F4B608DCF06">
    <w:name w:val="69F34F5353934812AB1C3F4B608DCF06"/>
    <w:rsid w:val="001B44CF"/>
  </w:style>
  <w:style w:type="paragraph" w:customStyle="1" w:styleId="7E87D37759CD4C73A44489CEE42362A1">
    <w:name w:val="7E87D37759CD4C73A44489CEE42362A1"/>
    <w:rsid w:val="001B44CF"/>
  </w:style>
  <w:style w:type="paragraph" w:customStyle="1" w:styleId="7E9B5657B09347F7900C4BF2B2D29A1D">
    <w:name w:val="7E9B5657B09347F7900C4BF2B2D29A1D"/>
    <w:rsid w:val="001B44CF"/>
  </w:style>
  <w:style w:type="paragraph" w:customStyle="1" w:styleId="3B38C623BDC048E6900FBF231B721C32">
    <w:name w:val="3B38C623BDC048E6900FBF231B721C32"/>
    <w:rsid w:val="001B44CF"/>
  </w:style>
  <w:style w:type="paragraph" w:customStyle="1" w:styleId="7EE214ECA70D4D5EA696AE2AF195A368">
    <w:name w:val="7EE214ECA70D4D5EA696AE2AF195A368"/>
    <w:rsid w:val="001B44CF"/>
  </w:style>
  <w:style w:type="paragraph" w:customStyle="1" w:styleId="A8CAF9A7BED74C42AF1002A22C4D2A08">
    <w:name w:val="A8CAF9A7BED74C42AF1002A22C4D2A08"/>
    <w:rsid w:val="001B44CF"/>
  </w:style>
  <w:style w:type="paragraph" w:customStyle="1" w:styleId="A19D94569C40477DBAB0D10E9CC93ABF">
    <w:name w:val="A19D94569C40477DBAB0D10E9CC93ABF"/>
    <w:rsid w:val="001B44CF"/>
  </w:style>
  <w:style w:type="paragraph" w:customStyle="1" w:styleId="B3AF3C1482084431952ABF951FC3CBA7">
    <w:name w:val="B3AF3C1482084431952ABF951FC3CBA7"/>
    <w:rsid w:val="001B44CF"/>
  </w:style>
  <w:style w:type="paragraph" w:customStyle="1" w:styleId="FB04723F37B44A1484706C4263A69F35">
    <w:name w:val="FB04723F37B44A1484706C4263A69F35"/>
    <w:rsid w:val="0029735A"/>
  </w:style>
  <w:style w:type="paragraph" w:customStyle="1" w:styleId="55F04D404787492A929BECAF6ADDA09B">
    <w:name w:val="55F04D404787492A929BECAF6ADDA09B"/>
    <w:rsid w:val="0029735A"/>
  </w:style>
  <w:style w:type="paragraph" w:customStyle="1" w:styleId="F364F9D617F44E4EBE67C419C0166E83">
    <w:name w:val="F364F9D617F44E4EBE67C419C0166E83"/>
    <w:rsid w:val="0029735A"/>
  </w:style>
  <w:style w:type="paragraph" w:customStyle="1" w:styleId="5684D4732DFA4C329E45A160CCDD3171">
    <w:name w:val="5684D4732DFA4C329E45A160CCDD3171"/>
    <w:rsid w:val="0029735A"/>
  </w:style>
  <w:style w:type="paragraph" w:customStyle="1" w:styleId="BEADB2083DC04B0A9CF137945175AFEC">
    <w:name w:val="BEADB2083DC04B0A9CF137945175AFEC"/>
    <w:rsid w:val="0029735A"/>
  </w:style>
  <w:style w:type="paragraph" w:customStyle="1" w:styleId="C562EACBAD914A9D93504767F5FCBAF1">
    <w:name w:val="C562EACBAD914A9D93504767F5FCBAF1"/>
    <w:rsid w:val="0029735A"/>
  </w:style>
  <w:style w:type="paragraph" w:customStyle="1" w:styleId="6D61E6EBF3C4428C91BBAAB8E48229D2">
    <w:name w:val="6D61E6EBF3C4428C91BBAAB8E48229D2"/>
    <w:rsid w:val="0029735A"/>
  </w:style>
  <w:style w:type="paragraph" w:customStyle="1" w:styleId="427D4C634344450D9E11BDE02EE840FC">
    <w:name w:val="427D4C634344450D9E11BDE02EE840FC"/>
    <w:rsid w:val="0029735A"/>
  </w:style>
  <w:style w:type="paragraph" w:customStyle="1" w:styleId="C99FE1190722450F8DC66483A95CE74C">
    <w:name w:val="C99FE1190722450F8DC66483A95CE74C"/>
    <w:rsid w:val="0029735A"/>
  </w:style>
  <w:style w:type="paragraph" w:customStyle="1" w:styleId="74BCD86F08E54134AD07F68F309FC1D2">
    <w:name w:val="74BCD86F08E54134AD07F68F309FC1D2"/>
    <w:rsid w:val="0029735A"/>
  </w:style>
  <w:style w:type="paragraph" w:customStyle="1" w:styleId="B575B5A92EB949188CC7DB8274ED4654">
    <w:name w:val="B575B5A92EB949188CC7DB8274ED4654"/>
    <w:rsid w:val="00CA6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cotland's Census 2022">
      <a:majorFont>
        <a:latin typeface="Paytone One"/>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A38290966</value>
    </field>
    <field name="Objective-Title">
      <value order="0">Scotlands Census 2022 - SDC and Outputs - Census Outputs Consultation - Questionnaire</value>
    </field>
    <field name="Objective-Description">
      <value order="0"/>
    </field>
    <field name="Objective-CreationStamp">
      <value order="0">2022-05-27T15:08:09Z</value>
    </field>
    <field name="Objective-IsApproved">
      <value order="0">false</value>
    </field>
    <field name="Objective-IsPublished">
      <value order="0">false</value>
    </field>
    <field name="Objective-DatePublished">
      <value order="0"/>
    </field>
    <field name="Objective-ModificationStamp">
      <value order="0">2022-10-12T10:46:49Z</value>
    </field>
    <field name="Objective-Owner">
      <value order="0">McCrum, Christopher C (U417215)</value>
    </field>
    <field name="Objective-Path">
      <value order="0">Objective Global Folder:SG File Plan:People, communities and living:Population and migration:Scotland's Census:Research and analysis: Scotland's Census:National Records of Scotland (NRS): Scotlands Census 2022: Statistical Disclosure Control (SDC) and Outputs: Part 2: 2021-2026</value>
    </field>
    <field name="Objective-Parent">
      <value order="0">National Records of Scotland (NRS): Scotlands Census 2022: Statistical Disclosure Control (SDC) and Outputs: Part 2: 2021-2026</value>
    </field>
    <field name="Objective-State">
      <value order="0">Being Drafted</value>
    </field>
    <field name="Objective-VersionId">
      <value order="0">vA60598004</value>
    </field>
    <field name="Objective-Version">
      <value order="0">1.5</value>
    </field>
    <field name="Objective-VersionNumber">
      <value order="0">27</value>
    </field>
    <field name="Objective-VersionComment">
      <value order="0">No changes. Checked table of contents.</value>
    </field>
    <field name="Objective-FileNumber">
      <value order="0">PROJ/41232</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3C1CB2E0-833F-43A9-B2F6-E8FDB933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8333</Words>
  <Characters>47502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Cummings E (Ellen)</dc:creator>
  <cp:keywords/>
  <dc:description/>
  <cp:lastModifiedBy>Pritchard A (Alex)</cp:lastModifiedBy>
  <cp:revision>2</cp:revision>
  <dcterms:created xsi:type="dcterms:W3CDTF">2022-10-12T12:24:00Z</dcterms:created>
  <dcterms:modified xsi:type="dcterms:W3CDTF">2022-10-12T12:24:00Z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A38290966</vt:lpwstr>
  </property>
  <property fmtid="{D5CDD505-2E9C-101B-9397-08002B2CF9AE}" pid="4" name="Objective-Title">
    <vt:lpwstr>Scotlands Census 2022 - SDC and Outputs - Census Outputs Consultation - Questionnaire</vt:lpwstr>
  </property>
  <property fmtid="{D5CDD505-2E9C-101B-9397-08002B2CF9AE}" pid="5" name="Objective-Description">
    <vt:lpwstr/>
  </property>
  <property fmtid="{D5CDD505-2E9C-101B-9397-08002B2CF9AE}" pid="6" name="Objective-CreationStamp">
    <vt:filetime>2022-05-27T15:08:09Z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2022-10-12T10:46:49Z</vt:filetime>
  </property>
  <property fmtid="{D5CDD505-2E9C-101B-9397-08002B2CF9AE}" pid="11" name="Objective-Owner">
    <vt:lpwstr>McCrum, Christopher C (U417215)</vt:lpwstr>
  </property>
  <property fmtid="{D5CDD505-2E9C-101B-9397-08002B2CF9AE}" pid="12" name="Objective-Path">
    <vt:lpwstr>Objective Global Folder:SG File Plan:People, communities and living:Population and migration:Scotland's Census:Research and analysis: Scotland's Census:National Records of Scotland (NRS): Scotlands Census 2022: Statistical Disclosure Control (SDC) and Out</vt:lpwstr>
  </property>
  <property fmtid="{D5CDD505-2E9C-101B-9397-08002B2CF9AE}" pid="13" name="Objective-Parent">
    <vt:lpwstr>National Records of Scotland (NRS): Scotlands Census 2022: Statistical Disclosure Control (SDC) and Outputs: Part 2: 2021-2026</vt:lpwstr>
  </property>
  <property fmtid="{D5CDD505-2E9C-101B-9397-08002B2CF9AE}" pid="14" name="Objective-State">
    <vt:lpwstr>Being Drafted</vt:lpwstr>
  </property>
  <property fmtid="{D5CDD505-2E9C-101B-9397-08002B2CF9AE}" pid="15" name="Objective-VersionId">
    <vt:lpwstr>vA60598004</vt:lpwstr>
  </property>
  <property fmtid="{D5CDD505-2E9C-101B-9397-08002B2CF9AE}" pid="16" name="Objective-Version">
    <vt:lpwstr>1.5</vt:lpwstr>
  </property>
  <property fmtid="{D5CDD505-2E9C-101B-9397-08002B2CF9AE}" pid="17" name="Objective-VersionNumber">
    <vt:r8>27</vt:r8>
  </property>
  <property fmtid="{D5CDD505-2E9C-101B-9397-08002B2CF9AE}" pid="18" name="Objective-VersionComment">
    <vt:lpwstr>No changes. Checked table of contents.</vt:lpwstr>
  </property>
  <property fmtid="{D5CDD505-2E9C-101B-9397-08002B2CF9AE}" pid="19" name="Objective-FileNumber">
    <vt:lpwstr>PROJ/41232</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